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62" w:line="357" w:lineRule="auto"/>
        <w:ind w:left="1814" w:right="1123"/>
        <w:jc w:val="center"/>
      </w:pPr>
      <w:r>
        <w:t>МИНИСТЕРСТВО ВЫСШЕГО ОБРАЗОВАНИЯ РОССИЙСКОЙ ФЕДЕРАЦИИ</w:t>
      </w:r>
    </w:p>
    <w:p>
      <w:pPr>
        <w:pStyle w:val="6"/>
        <w:spacing w:before="6"/>
        <w:ind w:left="1807" w:right="1123"/>
        <w:jc w:val="center"/>
      </w:pPr>
      <w:r>
        <w:t>ПЕНЗЕНСКИЙ ГОСУДАРСТВЕННЫЙ УНИВЕРСИТЕТ</w:t>
      </w:r>
    </w:p>
    <w:p>
      <w:pPr>
        <w:pStyle w:val="6"/>
        <w:spacing w:before="158"/>
        <w:ind w:left="1807" w:right="1123"/>
        <w:jc w:val="center"/>
      </w:pPr>
      <w:r>
        <w:t>Кафедра «Вычислительная техника»</w:t>
      </w: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spacing w:before="7"/>
        <w:rPr>
          <w:sz w:val="44"/>
        </w:rPr>
      </w:pPr>
    </w:p>
    <w:p>
      <w:pPr>
        <w:pStyle w:val="3"/>
        <w:ind w:left="1804" w:right="1123"/>
        <w:jc w:val="center"/>
      </w:pPr>
      <w:r>
        <w:t>ПОЯСНИТЕЛЬНАЯ ЗАПИСКА</w:t>
      </w:r>
    </w:p>
    <w:p>
      <w:pPr>
        <w:pStyle w:val="6"/>
        <w:spacing w:before="158"/>
        <w:ind w:left="1802" w:right="1123"/>
        <w:jc w:val="center"/>
      </w:pPr>
      <w:r>
        <w:t>к курсовой работе по дисциплине</w:t>
      </w:r>
    </w:p>
    <w:p>
      <w:pPr>
        <w:pStyle w:val="3"/>
        <w:spacing w:before="163"/>
        <w:ind w:left="1809" w:right="1123"/>
        <w:jc w:val="center"/>
      </w:pPr>
      <w:r>
        <w:t>«Теория автоматов»</w:t>
      </w:r>
    </w:p>
    <w:p>
      <w:pPr>
        <w:pStyle w:val="6"/>
        <w:spacing w:before="158"/>
        <w:ind w:left="1814" w:right="1119"/>
        <w:jc w:val="center"/>
      </w:pPr>
      <w:r>
        <w:t>на тему: «Синтез многовыходных комбинационных схем»</w:t>
      </w: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</w:pPr>
    </w:p>
    <w:p>
      <w:pPr>
        <w:pStyle w:val="6"/>
        <w:ind w:left="5051"/>
      </w:pPr>
      <w:r>
        <w:t>Выполнил: студент гр. 18ВО2</w:t>
      </w:r>
    </w:p>
    <w:p>
      <w:pPr>
        <w:pStyle w:val="6"/>
        <w:tabs>
          <w:tab w:val="left" w:pos="7202"/>
          <w:tab w:val="left" w:pos="10299"/>
        </w:tabs>
        <w:spacing w:before="163" w:line="357" w:lineRule="auto"/>
        <w:ind w:left="5051" w:right="522"/>
      </w:pPr>
      <w:r>
        <w:rPr>
          <w:rFonts w:hint="default"/>
          <w:w w:val="99"/>
          <w:u w:val="single"/>
          <w:lang w:val="ru-RU"/>
        </w:rPr>
        <w:t>____</w:t>
      </w:r>
      <w:r>
        <w:rPr>
          <w:w w:val="99"/>
          <w:u w:val="single"/>
        </w:rPr>
        <w:t xml:space="preserve"> </w:t>
      </w:r>
      <w:r>
        <w:drawing>
          <wp:inline distT="0" distB="0" distL="114300" distR="114300">
            <wp:extent cx="1257300" cy="38100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u w:val="single"/>
          <w:lang w:val="ru-RU"/>
        </w:rPr>
        <w:t>Маслов</w:t>
      </w:r>
      <w:r>
        <w:rPr>
          <w:rFonts w:hint="default"/>
          <w:u w:val="single"/>
          <w:lang w:val="ru-RU"/>
        </w:rPr>
        <w:t xml:space="preserve"> А.Ю.</w:t>
      </w:r>
      <w:r>
        <w:rPr>
          <w:u w:val="single"/>
        </w:rPr>
        <w:tab/>
      </w:r>
      <w:r>
        <w:t xml:space="preserve"> Проверил: к.т.н, доцент</w:t>
      </w:r>
      <w:r>
        <w:rPr>
          <w:spacing w:val="2"/>
        </w:rPr>
        <w:t xml:space="preserve"> </w:t>
      </w:r>
      <w:r>
        <w:t>каф.ВТ</w:t>
      </w:r>
    </w:p>
    <w:p>
      <w:pPr>
        <w:pStyle w:val="6"/>
        <w:tabs>
          <w:tab w:val="left" w:pos="7202"/>
          <w:tab w:val="left" w:pos="10364"/>
        </w:tabs>
        <w:spacing w:before="5"/>
        <w:ind w:left="505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Бикташев</w:t>
      </w:r>
      <w:r>
        <w:rPr>
          <w:spacing w:val="-7"/>
        </w:rPr>
        <w:t xml:space="preserve"> </w:t>
      </w:r>
      <w:r>
        <w:t>Р.А.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6"/>
        <w:rPr>
          <w:sz w:val="17"/>
        </w:rPr>
      </w:pPr>
    </w:p>
    <w:p>
      <w:pPr>
        <w:pStyle w:val="6"/>
        <w:spacing w:before="87"/>
        <w:ind w:left="1630" w:right="1123"/>
        <w:jc w:val="center"/>
      </w:pPr>
      <w:r>
        <w:t>2020</w:t>
      </w:r>
    </w:p>
    <w:p>
      <w:pPr>
        <w:spacing w:after="0"/>
        <w:jc w:val="center"/>
        <w:sectPr>
          <w:type w:val="continuous"/>
          <w:pgSz w:w="11910" w:h="16840"/>
          <w:pgMar w:top="154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pStyle w:val="2"/>
      </w:pPr>
      <w:r>
        <w:rPr>
          <w:w w:val="100"/>
        </w:rPr>
        <w:t>2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9"/>
        <w:rPr>
          <w:sz w:val="16"/>
        </w:rPr>
      </w:pPr>
    </w:p>
    <w:p>
      <w:pPr>
        <w:spacing w:before="90"/>
        <w:ind w:left="2875" w:right="0" w:firstLine="0"/>
        <w:jc w:val="left"/>
        <w:rPr>
          <w:b/>
          <w:sz w:val="24"/>
        </w:rPr>
      </w:pPr>
      <w:r>
        <w:rPr>
          <w:b/>
          <w:sz w:val="24"/>
        </w:rPr>
        <w:t>ПЕНЗЕНСКИЙ ГОСУДАРСТВЕННЫЙ УНИВЕРСИТЕТ</w:t>
      </w:r>
    </w:p>
    <w:p>
      <w:pPr>
        <w:pStyle w:val="6"/>
        <w:spacing w:before="133" w:line="357" w:lineRule="auto"/>
        <w:ind w:left="3865" w:right="2380" w:hanging="308"/>
      </w:pPr>
      <w:r>
        <w:t>Факультет Вычислительной техники Кафедра “Вычислительная техника”</w:t>
      </w:r>
    </w:p>
    <w:p>
      <w:pPr>
        <w:pStyle w:val="6"/>
        <w:spacing w:before="6"/>
        <w:ind w:right="387"/>
        <w:jc w:val="right"/>
      </w:pPr>
      <w:r>
        <w:rPr>
          <w:w w:val="95"/>
        </w:rPr>
        <w:t>“УТВЕРЖДАЮ”</w:t>
      </w:r>
    </w:p>
    <w:p>
      <w:pPr>
        <w:pStyle w:val="6"/>
        <w:spacing w:before="158" w:line="362" w:lineRule="auto"/>
        <w:ind w:left="7773" w:right="388" w:firstLine="562"/>
        <w:jc w:val="right"/>
      </w:pPr>
      <w:r>
        <w:t>Зав.</w:t>
      </w:r>
      <w:r>
        <w:rPr>
          <w:spacing w:val="-2"/>
        </w:rPr>
        <w:t xml:space="preserve"> </w:t>
      </w:r>
      <w:r>
        <w:t>кафедрой</w:t>
      </w:r>
      <w:r>
        <w:rPr>
          <w:spacing w:val="-4"/>
        </w:rPr>
        <w:t xml:space="preserve"> </w:t>
      </w:r>
      <w:r>
        <w:rPr>
          <w:spacing w:val="-8"/>
        </w:rPr>
        <w:t>ВТ</w:t>
      </w:r>
      <w:r>
        <w:rPr>
          <w:w w:val="99"/>
        </w:rPr>
        <w:t xml:space="preserve"> </w:t>
      </w:r>
      <w:r>
        <w:t>д.т.н.  М.А.</w:t>
      </w:r>
      <w:r>
        <w:rPr>
          <w:spacing w:val="-16"/>
        </w:rPr>
        <w:t xml:space="preserve"> </w:t>
      </w:r>
      <w:r>
        <w:t>Митрохин</w:t>
      </w:r>
    </w:p>
    <w:p>
      <w:pPr>
        <w:pStyle w:val="6"/>
        <w:spacing w:line="320" w:lineRule="exact"/>
        <w:ind w:right="388"/>
        <w:jc w:val="right"/>
      </w:pPr>
      <w:r>
        <w:rPr>
          <w:w w:val="95"/>
        </w:rPr>
        <w:t>«_14_»_сентября_2020г</w:t>
      </w:r>
    </w:p>
    <w:p>
      <w:pPr>
        <w:pStyle w:val="6"/>
        <w:rPr>
          <w:sz w:val="30"/>
        </w:rPr>
      </w:pPr>
    </w:p>
    <w:p>
      <w:pPr>
        <w:pStyle w:val="6"/>
        <w:spacing w:before="4"/>
        <w:rPr>
          <w:sz w:val="26"/>
        </w:rPr>
      </w:pPr>
    </w:p>
    <w:p>
      <w:pPr>
        <w:pStyle w:val="3"/>
        <w:ind w:left="1814" w:right="560"/>
        <w:jc w:val="center"/>
      </w:pPr>
      <w:r>
        <w:t>ЗАДАНИЕ</w:t>
      </w:r>
    </w:p>
    <w:p>
      <w:pPr>
        <w:spacing w:before="158" w:line="362" w:lineRule="auto"/>
        <w:ind w:left="4446" w:right="2380" w:hanging="812"/>
        <w:jc w:val="left"/>
        <w:rPr>
          <w:b/>
          <w:sz w:val="28"/>
        </w:rPr>
      </w:pPr>
      <w:r>
        <w:rPr>
          <w:b/>
          <w:sz w:val="28"/>
        </w:rPr>
        <w:t>на курсовое проектирование по</w:t>
      </w:r>
      <w:r>
        <w:rPr>
          <w:b/>
          <w:spacing w:val="-21"/>
          <w:sz w:val="28"/>
        </w:rPr>
        <w:t xml:space="preserve"> </w:t>
      </w:r>
      <w:r>
        <w:rPr>
          <w:b/>
          <w:sz w:val="28"/>
        </w:rPr>
        <w:t>курсу Теория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автоматов</w:t>
      </w:r>
    </w:p>
    <w:p>
      <w:pPr>
        <w:pStyle w:val="6"/>
        <w:tabs>
          <w:tab w:val="left" w:pos="2842"/>
          <w:tab w:val="left" w:pos="7317"/>
          <w:tab w:val="left" w:pos="8594"/>
          <w:tab w:val="left" w:pos="9887"/>
        </w:tabs>
        <w:spacing w:line="314" w:lineRule="exact"/>
        <w:ind w:left="1080"/>
      </w:pPr>
      <w:r>
        <w:t>Студенту</w:t>
      </w:r>
      <w:r>
        <w:tab/>
      </w:r>
      <w:r>
        <w:rPr>
          <w:lang w:val="ru-RU"/>
        </w:rPr>
        <w:t>Маслов</w:t>
      </w:r>
      <w:r>
        <w:rPr>
          <w:rFonts w:hint="default"/>
          <w:lang w:val="ru-RU"/>
        </w:rPr>
        <w:t xml:space="preserve"> А.Ю</w:t>
      </w:r>
      <w:r>
        <w:t>.</w:t>
      </w:r>
      <w:r>
        <w:tab/>
      </w:r>
      <w:r>
        <w:t>Группа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18ВО2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tabs>
          <w:tab w:val="left" w:pos="3048"/>
        </w:tabs>
        <w:spacing w:before="241"/>
        <w:ind w:left="1080"/>
      </w:pPr>
      <w:r>
        <w:t>Тема</w:t>
      </w:r>
      <w:r>
        <w:rPr>
          <w:spacing w:val="-4"/>
        </w:rPr>
        <w:t xml:space="preserve"> </w:t>
      </w:r>
      <w:r>
        <w:t>проекта</w:t>
      </w:r>
      <w:r>
        <w:tab/>
      </w:r>
      <w:r>
        <w:t>Синтез многовыходных комбинационных</w:t>
      </w:r>
      <w:r>
        <w:rPr>
          <w:spacing w:val="-2"/>
        </w:rPr>
        <w:t xml:space="preserve"> </w:t>
      </w:r>
      <w:r>
        <w:t>схем.</w:t>
      </w:r>
    </w:p>
    <w:p>
      <w:pPr>
        <w:pStyle w:val="6"/>
        <w:spacing w:before="226"/>
        <w:ind w:left="1160" w:right="1123"/>
        <w:jc w:val="center"/>
        <w:rPr>
          <w:rFonts w:hint="default"/>
          <w:lang w:val="ru-RU"/>
        </w:rPr>
      </w:pPr>
      <w:r>
        <w:t xml:space="preserve">Вариант № </w:t>
      </w:r>
      <w:r>
        <w:rPr>
          <w:rFonts w:hint="default"/>
          <w:lang w:val="ru-RU"/>
        </w:rPr>
        <w:t>9</w:t>
      </w: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rPr>
          <w:sz w:val="30"/>
        </w:rPr>
      </w:pPr>
    </w:p>
    <w:p>
      <w:pPr>
        <w:pStyle w:val="6"/>
        <w:spacing w:before="4"/>
        <w:rPr>
          <w:sz w:val="26"/>
        </w:rPr>
      </w:pPr>
    </w:p>
    <w:p>
      <w:pPr>
        <w:pStyle w:val="6"/>
        <w:ind w:left="1646"/>
        <w:jc w:val="both"/>
      </w:pPr>
      <w:r>
        <w:t>Исходные данные (технические требования) на проектирование</w:t>
      </w:r>
    </w:p>
    <w:p>
      <w:pPr>
        <w:pStyle w:val="8"/>
        <w:numPr>
          <w:ilvl w:val="0"/>
          <w:numId w:val="1"/>
        </w:numPr>
        <w:tabs>
          <w:tab w:val="left" w:pos="2497"/>
        </w:tabs>
        <w:spacing w:before="120" w:after="0" w:line="240" w:lineRule="auto"/>
        <w:ind w:left="1080" w:right="389" w:firstLine="710"/>
        <w:jc w:val="both"/>
        <w:rPr>
          <w:sz w:val="28"/>
        </w:rPr>
      </w:pPr>
      <w:r>
        <w:rPr>
          <w:sz w:val="28"/>
        </w:rPr>
        <w:t xml:space="preserve">Выполнить синтез схемы преобразователя двоично-десятичного кода </w:t>
      </w:r>
      <w:r>
        <w:rPr>
          <w:i/>
          <w:sz w:val="28"/>
        </w:rPr>
        <w:t>D</w:t>
      </w:r>
      <w:r>
        <w:rPr>
          <w:i/>
          <w:sz w:val="28"/>
          <w:vertAlign w:val="subscript"/>
        </w:rPr>
        <w:t>i</w:t>
      </w:r>
      <w:r>
        <w:rPr>
          <w:i/>
          <w:sz w:val="28"/>
          <w:vertAlign w:val="baseline"/>
        </w:rPr>
        <w:t xml:space="preserve"> </w:t>
      </w:r>
      <w:r>
        <w:rPr>
          <w:sz w:val="28"/>
          <w:vertAlign w:val="baseline"/>
        </w:rPr>
        <w:t xml:space="preserve">в код </w:t>
      </w:r>
      <w:r>
        <w:rPr>
          <w:i/>
          <w:sz w:val="28"/>
          <w:vertAlign w:val="baseline"/>
        </w:rPr>
        <w:t>D</w:t>
      </w:r>
      <w:r>
        <w:rPr>
          <w:i/>
          <w:sz w:val="28"/>
          <w:vertAlign w:val="subscript"/>
        </w:rPr>
        <w:t>j</w:t>
      </w:r>
      <w:r>
        <w:rPr>
          <w:i/>
          <w:sz w:val="28"/>
          <w:vertAlign w:val="baseline"/>
        </w:rPr>
        <w:t xml:space="preserve"> </w:t>
      </w:r>
      <w:r>
        <w:rPr>
          <w:sz w:val="28"/>
          <w:vertAlign w:val="baseline"/>
        </w:rPr>
        <w:t>двумя способами: 1) на элементах базиса И-НЕ ; 2) на элементах базиса ИЛИ-НЕ. Провести совместную минимизацию системы булевых функций. Входные переменные заданы прямо (инверсные переменные</w:t>
      </w:r>
      <w:r>
        <w:rPr>
          <w:spacing w:val="1"/>
          <w:sz w:val="28"/>
          <w:vertAlign w:val="baseline"/>
        </w:rPr>
        <w:t xml:space="preserve"> </w:t>
      </w:r>
      <w:r>
        <w:rPr>
          <w:sz w:val="28"/>
          <w:vertAlign w:val="baseline"/>
        </w:rPr>
        <w:t>отсутствуют).</w:t>
      </w:r>
    </w:p>
    <w:p>
      <w:pPr>
        <w:pStyle w:val="8"/>
        <w:numPr>
          <w:ilvl w:val="0"/>
          <w:numId w:val="1"/>
        </w:numPr>
        <w:tabs>
          <w:tab w:val="left" w:pos="2122"/>
        </w:tabs>
        <w:spacing w:before="0" w:after="0" w:line="363" w:lineRule="exact"/>
        <w:ind w:left="2121" w:right="0" w:hanging="361"/>
        <w:jc w:val="both"/>
        <w:rPr>
          <w:sz w:val="32"/>
        </w:rPr>
      </w:pPr>
      <w:r>
        <w:rPr>
          <w:sz w:val="28"/>
          <w:u w:val="single"/>
        </w:rPr>
        <w:t>Элементная база - интегральные микросхемы серии</w:t>
      </w:r>
      <w:r>
        <w:rPr>
          <w:spacing w:val="10"/>
          <w:sz w:val="28"/>
          <w:u w:val="single"/>
        </w:rPr>
        <w:t xml:space="preserve"> </w:t>
      </w:r>
      <w:r>
        <w:rPr>
          <w:sz w:val="28"/>
          <w:u w:val="single"/>
        </w:rPr>
        <w:t>К555</w:t>
      </w:r>
      <w:r>
        <w:rPr>
          <w:sz w:val="32"/>
          <w:u w:val="single"/>
        </w:rPr>
        <w:t>.</w:t>
      </w:r>
    </w:p>
    <w:p>
      <w:pPr>
        <w:pStyle w:val="8"/>
        <w:numPr>
          <w:ilvl w:val="0"/>
          <w:numId w:val="1"/>
        </w:numPr>
        <w:tabs>
          <w:tab w:val="left" w:pos="2122"/>
        </w:tabs>
        <w:spacing w:before="212" w:after="0" w:line="235" w:lineRule="auto"/>
        <w:ind w:left="2121" w:right="1144" w:hanging="360"/>
        <w:jc w:val="left"/>
        <w:rPr>
          <w:sz w:val="28"/>
        </w:rPr>
      </w:pPr>
      <w:r>
        <w:rPr>
          <w:sz w:val="28"/>
          <w:u w:val="single"/>
        </w:rPr>
        <w:t>Оценить затраты оборудования и быстродействие схем (время задержки сигнала)</w:t>
      </w:r>
    </w:p>
    <w:p>
      <w:pPr>
        <w:spacing w:after="0" w:line="235" w:lineRule="auto"/>
        <w:jc w:val="left"/>
        <w:rPr>
          <w:sz w:val="28"/>
        </w:rPr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pStyle w:val="2"/>
      </w:pPr>
      <w:r>
        <w:rPr>
          <w:w w:val="100"/>
        </w:rPr>
        <w:t>3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9"/>
        <w:rPr>
          <w:sz w:val="16"/>
        </w:rPr>
      </w:pPr>
    </w:p>
    <w:p>
      <w:pPr>
        <w:pStyle w:val="3"/>
        <w:spacing w:before="86"/>
        <w:ind w:left="2006"/>
      </w:pPr>
      <w:r>
        <w:t>Объем работы по курсу</w:t>
      </w:r>
    </w:p>
    <w:p>
      <w:pPr>
        <w:pStyle w:val="8"/>
        <w:numPr>
          <w:ilvl w:val="0"/>
          <w:numId w:val="2"/>
        </w:numPr>
        <w:tabs>
          <w:tab w:val="left" w:pos="1791"/>
        </w:tabs>
        <w:spacing w:before="158" w:after="0" w:line="240" w:lineRule="auto"/>
        <w:ind w:left="1790" w:right="0" w:hanging="351"/>
        <w:jc w:val="left"/>
        <w:rPr>
          <w:sz w:val="28"/>
        </w:rPr>
      </w:pPr>
      <w:r>
        <w:rPr>
          <w:sz w:val="28"/>
        </w:rPr>
        <w:t>Расчетная</w:t>
      </w:r>
      <w:r>
        <w:rPr>
          <w:spacing w:val="2"/>
          <w:sz w:val="28"/>
        </w:rPr>
        <w:t xml:space="preserve"> </w:t>
      </w:r>
      <w:r>
        <w:rPr>
          <w:sz w:val="28"/>
        </w:rPr>
        <w:t>часть</w:t>
      </w:r>
    </w:p>
    <w:p>
      <w:pPr>
        <w:pStyle w:val="6"/>
        <w:spacing w:before="4"/>
        <w:rPr>
          <w:sz w:val="31"/>
        </w:rPr>
      </w:pPr>
    </w:p>
    <w:p>
      <w:pPr>
        <w:pStyle w:val="8"/>
        <w:numPr>
          <w:ilvl w:val="1"/>
          <w:numId w:val="2"/>
        </w:numPr>
        <w:tabs>
          <w:tab w:val="left" w:pos="1930"/>
        </w:tabs>
        <w:spacing w:before="0" w:after="0" w:line="240" w:lineRule="auto"/>
        <w:ind w:left="1929" w:right="0" w:hanging="284"/>
        <w:jc w:val="left"/>
        <w:rPr>
          <w:sz w:val="28"/>
        </w:rPr>
      </w:pPr>
      <w:r>
        <w:rPr>
          <w:sz w:val="28"/>
          <w:u w:val="single"/>
        </w:rPr>
        <w:t>Разработка таблицы истинности преобразователя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кодов.</w:t>
      </w:r>
    </w:p>
    <w:p>
      <w:pPr>
        <w:pStyle w:val="8"/>
        <w:numPr>
          <w:ilvl w:val="1"/>
          <w:numId w:val="2"/>
        </w:numPr>
        <w:tabs>
          <w:tab w:val="left" w:pos="1988"/>
        </w:tabs>
        <w:spacing w:before="163" w:after="0" w:line="357" w:lineRule="auto"/>
        <w:ind w:left="1080" w:right="400" w:firstLine="566"/>
        <w:jc w:val="left"/>
        <w:rPr>
          <w:sz w:val="28"/>
        </w:rPr>
      </w:pPr>
      <w:r>
        <w:rPr>
          <w:sz w:val="28"/>
          <w:u w:val="single"/>
        </w:rPr>
        <w:t>Получение МДНФ выходных функций с использованием диаграмм Вейча.</w:t>
      </w:r>
    </w:p>
    <w:p>
      <w:pPr>
        <w:pStyle w:val="8"/>
        <w:numPr>
          <w:ilvl w:val="1"/>
          <w:numId w:val="2"/>
        </w:numPr>
        <w:tabs>
          <w:tab w:val="left" w:pos="1921"/>
        </w:tabs>
        <w:spacing w:before="6" w:after="0" w:line="362" w:lineRule="auto"/>
        <w:ind w:left="1646" w:right="401" w:firstLine="0"/>
        <w:jc w:val="left"/>
        <w:rPr>
          <w:sz w:val="28"/>
        </w:rPr>
      </w:pPr>
      <w:r>
        <w:rPr>
          <w:sz w:val="28"/>
          <w:u w:val="single"/>
        </w:rPr>
        <w:t>Преобразование МДНФ функций для  их реализации в базисе  И-НЕ. 4. Получение МКНФ выходных функций с использованием</w:t>
      </w:r>
      <w:r>
        <w:rPr>
          <w:spacing w:val="34"/>
          <w:sz w:val="28"/>
          <w:u w:val="single"/>
        </w:rPr>
        <w:t xml:space="preserve"> </w:t>
      </w:r>
      <w:r>
        <w:rPr>
          <w:sz w:val="28"/>
          <w:u w:val="single"/>
        </w:rPr>
        <w:t>диаграмм</w:t>
      </w:r>
    </w:p>
    <w:p>
      <w:pPr>
        <w:pStyle w:val="6"/>
        <w:spacing w:line="314" w:lineRule="exact"/>
        <w:ind w:left="1080"/>
      </w:pPr>
      <w:r>
        <w:rPr>
          <w:u w:val="single"/>
        </w:rPr>
        <w:t>Вейча.</w:t>
      </w:r>
    </w:p>
    <w:p>
      <w:pPr>
        <w:pStyle w:val="6"/>
        <w:spacing w:before="163" w:line="357" w:lineRule="auto"/>
        <w:ind w:left="1646" w:right="583"/>
      </w:pPr>
      <w:r>
        <w:rPr>
          <w:u w:val="single"/>
        </w:rPr>
        <w:t>5. Преобразование МКНФ функций для их реализации в базисе И-НЕ. 6. Расчет затрат оборудования и быстродействия схем.</w:t>
      </w:r>
    </w:p>
    <w:p>
      <w:pPr>
        <w:pStyle w:val="6"/>
        <w:spacing w:before="5"/>
        <w:rPr>
          <w:sz w:val="24"/>
        </w:rPr>
      </w:pPr>
      <w: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1438910</wp:posOffset>
                </wp:positionH>
                <wp:positionV relativeFrom="paragraph">
                  <wp:posOffset>203200</wp:posOffset>
                </wp:positionV>
                <wp:extent cx="5506085" cy="7620"/>
                <wp:effectExtent l="0" t="0" r="0" b="0"/>
                <wp:wrapTopAndBottom/>
                <wp:docPr id="7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6085" cy="7620"/>
                          <a:chOff x="2267" y="321"/>
                          <a:chExt cx="8671" cy="12"/>
                        </a:xfrm>
                      </wpg:grpSpPr>
                      <wps:wsp>
                        <wps:cNvPr id="68" name="Lines 3"/>
                        <wps:cNvCnPr/>
                        <wps:spPr>
                          <a:xfrm>
                            <a:off x="2267" y="327"/>
                            <a:ext cx="1252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9" name="Lines 4"/>
                        <wps:cNvCnPr/>
                        <wps:spPr>
                          <a:xfrm>
                            <a:off x="3524" y="32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0" name="Lines 5"/>
                        <wps:cNvCnPr/>
                        <wps:spPr>
                          <a:xfrm>
                            <a:off x="4364" y="32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1" name="Lines 6"/>
                        <wps:cNvCnPr/>
                        <wps:spPr>
                          <a:xfrm>
                            <a:off x="5203" y="32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2" name="Lines 7"/>
                        <wps:cNvCnPr/>
                        <wps:spPr>
                          <a:xfrm>
                            <a:off x="6043" y="32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3" name="Lines 8"/>
                        <wps:cNvCnPr/>
                        <wps:spPr>
                          <a:xfrm>
                            <a:off x="6882" y="327"/>
                            <a:ext cx="279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4" name="Lines 9"/>
                        <wps:cNvCnPr/>
                        <wps:spPr>
                          <a:xfrm>
                            <a:off x="7165" y="327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5" name="Lines 10"/>
                        <wps:cNvCnPr/>
                        <wps:spPr>
                          <a:xfrm>
                            <a:off x="8423" y="32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6" name="Lines 11"/>
                        <wps:cNvCnPr/>
                        <wps:spPr>
                          <a:xfrm>
                            <a:off x="9262" y="32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7" name="Lines 12"/>
                        <wps:cNvCnPr/>
                        <wps:spPr>
                          <a:xfrm>
                            <a:off x="10102" y="32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o:spt="203" style="position:absolute;left:0pt;margin-left:113.3pt;margin-top:16pt;height:0.6pt;width:433.55pt;mso-position-horizontal-relative:page;mso-wrap-distance-bottom:0pt;mso-wrap-distance-top:0pt;z-index:-251656192;mso-width-relative:page;mso-height-relative:page;" coordorigin="2267,321" coordsize="8671,12" o:gfxdata="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">
                <o:lock v:ext="edit" aspectratio="f"/>
                <v:line id="Lines 3" o:spid="_x0000_s1026" o:spt="20" style="position:absolute;left:2267;top:327;height:0;width:1252;" filled="f" stroked="t" coordsize="21600,21600" o:gfxdata="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6Kxp5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4" o:spid="_x0000_s1026" o:spt="20" style="position:absolute;left:3524;top:327;height:0;width:835;" filled="f" stroked="t" coordsize="21600,21600" o:gfxdata="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We/4r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5" o:spid="_x0000_s1026" o:spt="20" style="position:absolute;left:4364;top:327;height:0;width:835;" filled="f" stroked="t" coordsize="21600,21600" o:gfxdata="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BhICi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6" o:spid="_x0000_s1026" o:spt="20" style="position:absolute;left:5203;top:327;height:0;width:835;" filled="f" stroked="t" coordsize="21600,21600" o:gfxdata="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sglOb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7" o:spid="_x0000_s1026" o:spt="20" style="position:absolute;left:6043;top:327;height:0;width:835;" filled="f" stroked="t" coordsize="21600,21600" o:gfxdata="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4au06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8" o:spid="_x0000_s1026" o:spt="20" style="position:absolute;left:6882;top:327;height:0;width:279;" filled="f" stroked="t" coordsize="21600,21600" o:gfxdata="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Vh7V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" o:spid="_x0000_s1026" o:spt="20" style="position:absolute;left:7165;top:327;height:0;width:1253;" filled="f" stroked="t" coordsize="21600,21600" o:gfxdata="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+v4ah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0" o:spid="_x0000_s1026" o:spt="20" style="position:absolute;left:8423;top:327;height:0;width:835;" filled="f" stroked="t" coordsize="21600,21600" o:gfxdata="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MjOr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1" o:spid="_x0000_s1026" o:spt="20" style="position:absolute;left:9262;top:327;height:0;width:835;" filled="f" stroked="t" coordsize="21600,21600" o:gfxdata="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Ib1N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2" o:spid="_x0000_s1026" o:spt="20" style="position:absolute;left:10102;top:327;height:0;width:835;" filled="f" stroked="t" coordsize="21600,21600" o:gfxdata="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5tGNa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407670</wp:posOffset>
                </wp:positionV>
                <wp:extent cx="5862320" cy="7620"/>
                <wp:effectExtent l="0" t="0" r="0" b="0"/>
                <wp:wrapTopAndBottom/>
                <wp:docPr id="90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2320" cy="7620"/>
                          <a:chOff x="1700" y="643"/>
                          <a:chExt cx="9232" cy="12"/>
                        </a:xfrm>
                      </wpg:grpSpPr>
                      <wps:wsp>
                        <wps:cNvPr id="79" name="Lines 14"/>
                        <wps:cNvCnPr/>
                        <wps:spPr>
                          <a:xfrm>
                            <a:off x="1700" y="648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0" name="Lines 15"/>
                        <wps:cNvCnPr/>
                        <wps:spPr>
                          <a:xfrm>
                            <a:off x="2957" y="648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1" name="Lines 16"/>
                        <wps:cNvCnPr/>
                        <wps:spPr>
                          <a:xfrm>
                            <a:off x="3797" y="64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2" name="Lines 17"/>
                        <wps:cNvCnPr/>
                        <wps:spPr>
                          <a:xfrm>
                            <a:off x="4637" y="64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3" name="Lines 18"/>
                        <wps:cNvCnPr/>
                        <wps:spPr>
                          <a:xfrm>
                            <a:off x="5476" y="648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4" name="Lines 19"/>
                        <wps:cNvCnPr/>
                        <wps:spPr>
                          <a:xfrm>
                            <a:off x="6316" y="648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5" name="Lines 20"/>
                        <wps:cNvCnPr/>
                        <wps:spPr>
                          <a:xfrm>
                            <a:off x="6599" y="648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6" name="Lines 21"/>
                        <wps:cNvCnPr/>
                        <wps:spPr>
                          <a:xfrm>
                            <a:off x="7856" y="64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7" name="Lines 22"/>
                        <wps:cNvCnPr/>
                        <wps:spPr>
                          <a:xfrm>
                            <a:off x="8696" y="64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8" name="Lines 23"/>
                        <wps:cNvCnPr/>
                        <wps:spPr>
                          <a:xfrm>
                            <a:off x="9535" y="648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9" name="Lines 24"/>
                        <wps:cNvCnPr/>
                        <wps:spPr>
                          <a:xfrm>
                            <a:off x="10375" y="648"/>
                            <a:ext cx="557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o:spt="203" style="position:absolute;left:0pt;margin-left:85pt;margin-top:32.1pt;height:0.6pt;width:461.6pt;mso-position-horizontal-relative:page;mso-wrap-distance-bottom:0pt;mso-wrap-distance-top:0pt;z-index:-251655168;mso-width-relative:page;mso-height-relative:page;" coordorigin="1700,643" coordsize="9232,12" o:gfxdata="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">
                <o:lock v:ext="edit" aspectratio="f"/>
                <v:line id="Lines 14" o:spid="_x0000_s1026" o:spt="20" style="position:absolute;left:1700;top:648;height:0;width:1253;" filled="f" stroked="t" coordsize="21600,21600" o:gfxdata="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C+KT+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5" o:spid="_x0000_s1026" o:spt="20" style="position:absolute;left:2957;top:648;height:0;width:836;" filled="f" stroked="t" coordsize="21600,21600" o:gfxdata="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FHwhbsAAADb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6" o:spid="_x0000_s1026" o:spt="20" style="position:absolute;left:3797;top:648;height:0;width:835;" filled="f" stroked="t" coordsize="21600,21600" o:gfxdata="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sdVR6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7" o:spid="_x0000_s1026" o:spt="20" style="position:absolute;left:4637;top:648;height:0;width:835;" filled="f" stroked="t" coordsize="21600,21600" o:gfxdata="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8/Lab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8" o:spid="_x0000_s1026" o:spt="20" style="position:absolute;left:5476;top:648;height:0;width:836;" filled="f" stroked="t" coordsize="21600,21600" o:gfxdata="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g27y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9" o:spid="_x0000_s1026" o:spt="20" style="position:absolute;left:6316;top:648;height:0;width:278;" filled="f" stroked="t" coordsize="21600,21600" o:gfxdata="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avaG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20" o:spid="_x0000_s1026" o:spt="20" style="position:absolute;left:6599;top:648;height:0;width:1253;" filled="f" stroked="t" coordsize="21600,21600" o:gfxdata="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JlMd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21" o:spid="_x0000_s1026" o:spt="20" style="position:absolute;left:7856;top:648;height:0;width:835;" filled="f" stroked="t" coordsize="21600,21600" o:gfxdata="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U9M1q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22" o:spid="_x0000_s1026" o:spt="20" style="position:absolute;left:8696;top:648;height:0;width:835;" filled="f" stroked="t" coordsize="21600,21600" o:gfxdata="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7ho8b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23" o:spid="_x0000_s1026" o:spt="20" style="position:absolute;left:9535;top:648;height:0;width:836;" filled="f" stroked="t" coordsize="21600,21600" o:gfxdata="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if8g7sAAADb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24" o:spid="_x0000_s1026" o:spt="20" style="position:absolute;left:10375;top:648;height:0;width:557;" filled="f" stroked="t" coordsize="21600,21600" o:gfxdata="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WtZGL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</w:p>
    <w:p>
      <w:pPr>
        <w:pStyle w:val="6"/>
        <w:rPr>
          <w:sz w:val="21"/>
        </w:rPr>
      </w:pPr>
    </w:p>
    <w:p>
      <w:pPr>
        <w:pStyle w:val="6"/>
        <w:tabs>
          <w:tab w:val="left" w:pos="5695"/>
          <w:tab w:val="left" w:pos="10379"/>
        </w:tabs>
        <w:spacing w:line="293" w:lineRule="exact"/>
        <w:ind w:left="1080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spacing w:val="3"/>
        </w:rPr>
        <w:t>__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6"/>
        <w:spacing w:before="6"/>
        <w:rPr>
          <w:sz w:val="23"/>
        </w:rPr>
      </w:pPr>
      <w: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196850</wp:posOffset>
                </wp:positionV>
                <wp:extent cx="5862320" cy="7620"/>
                <wp:effectExtent l="0" t="0" r="0" b="0"/>
                <wp:wrapTopAndBottom/>
                <wp:docPr id="102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2320" cy="7620"/>
                          <a:chOff x="1700" y="310"/>
                          <a:chExt cx="9232" cy="12"/>
                        </a:xfrm>
                      </wpg:grpSpPr>
                      <wps:wsp>
                        <wps:cNvPr id="91" name="Lines 26"/>
                        <wps:cNvCnPr/>
                        <wps:spPr>
                          <a:xfrm>
                            <a:off x="1700" y="316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2" name="Lines 27"/>
                        <wps:cNvCnPr/>
                        <wps:spPr>
                          <a:xfrm>
                            <a:off x="2957" y="316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3" name="Lines 28"/>
                        <wps:cNvCnPr/>
                        <wps:spPr>
                          <a:xfrm>
                            <a:off x="3797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4" name="Lines 29"/>
                        <wps:cNvCnPr/>
                        <wps:spPr>
                          <a:xfrm>
                            <a:off x="4637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5" name="Lines 30"/>
                        <wps:cNvCnPr/>
                        <wps:spPr>
                          <a:xfrm>
                            <a:off x="5476" y="316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6" name="Lines 31"/>
                        <wps:cNvCnPr/>
                        <wps:spPr>
                          <a:xfrm>
                            <a:off x="6316" y="316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7" name="Lines 32"/>
                        <wps:cNvCnPr/>
                        <wps:spPr>
                          <a:xfrm>
                            <a:off x="6599" y="316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8" name="Lines 33"/>
                        <wps:cNvCnPr/>
                        <wps:spPr>
                          <a:xfrm>
                            <a:off x="7856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9" name="Lines 34"/>
                        <wps:cNvCnPr/>
                        <wps:spPr>
                          <a:xfrm>
                            <a:off x="8696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0" name="Lines 35"/>
                        <wps:cNvCnPr/>
                        <wps:spPr>
                          <a:xfrm>
                            <a:off x="9535" y="316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1" name="Lines 36"/>
                        <wps:cNvCnPr/>
                        <wps:spPr>
                          <a:xfrm>
                            <a:off x="10375" y="316"/>
                            <a:ext cx="557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o:spt="203" style="position:absolute;left:0pt;margin-left:85pt;margin-top:15.5pt;height:0.6pt;width:461.6pt;mso-position-horizontal-relative:page;mso-wrap-distance-bottom:0pt;mso-wrap-distance-top:0pt;z-index:-251654144;mso-width-relative:page;mso-height-relative:page;" coordorigin="1700,310" coordsize="9232,12" o:gfxdata="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">
                <o:lock v:ext="edit" aspectratio="f"/>
                <v:line id="Lines 26" o:spid="_x0000_s1026" o:spt="20" style="position:absolute;left:1700;top:316;height:0;width:1253;" filled="f" stroked="t" coordsize="21600,21600" o:gfxdata="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xMPD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27" o:spid="_x0000_s1026" o:spt="20" style="position:absolute;left:2957;top:316;height:0;width:836;" filled="f" stroked="t" coordsize="21600,21600" o:gfxdata="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hZdtLsAAADb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28" o:spid="_x0000_s1026" o:spt="20" style="position:absolute;left:3797;top:316;height:0;width:835;" filled="f" stroked="t" coordsize="21600,21600" o:gfxdata="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Vr4L7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29" o:spid="_x0000_s1026" o:spt="20" style="position:absolute;left:4637;top:316;height:0;width:835;" filled="f" stroked="t" coordsize="21600,21600" o:gfxdata="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rNgW7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30" o:spid="_x0000_s1026" o:spt="20" style="position:absolute;left:5476;top:316;height:0;width:836;" filled="f" stroked="t" coordsize="21600,21600" o:gfxdata="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f/FwL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31" o:spid="_x0000_s1026" o:spt="20" style="position:absolute;left:6316;top:316;height:0;width:278;" filled="f" stroked="t" coordsize="21600,21600" o:gfxdata="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S1bt7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32" o:spid="_x0000_s1026" o:spt="20" style="position:absolute;left:6599;top:316;height:0;width:1253;" filled="f" stroked="t" coordsize="21600,21600" o:gfxdata="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5h/iy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33" o:spid="_x0000_s1026" o:spt="20" style="position:absolute;left:7856;top:316;height:0;width:835;" filled="f" stroked="t" coordsize="21600,21600" o:gfxdata="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/mpetwAAANsAAAAP&#10;AAAAAAAAAAEAIAAAACIAAABkcnMvZG93bnJldi54bWxQSwECFAAUAAAACACHTuJAMy8FnjsAAAA5&#10;AAAAEAAAAAAAAAABACAAAAAGAQAAZHJzL3NoYXBleG1sLnhtbFBLBQYAAAAABgAGAFsBAACwAwAA&#10;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34" o:spid="_x0000_s1026" o:spt="20" style="position:absolute;left:8696;top:316;height:0;width:835;" filled="f" stroked="t" coordsize="21600,21600" o:gfxdata="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LLPxb4A&#10;AADb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35" o:spid="_x0000_s1026" o:spt="20" style="position:absolute;left:9535;top:316;height:0;width:836;" filled="f" stroked="t" coordsize="21600,21600" o:gfxdata="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fg5OC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36" o:spid="_x0000_s1026" o:spt="20" style="position:absolute;left:10375;top:316;height:0;width:557;" filled="f" stroked="t" coordsize="21600,21600" o:gfxdata="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KxBe7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400685</wp:posOffset>
                </wp:positionV>
                <wp:extent cx="5862320" cy="7620"/>
                <wp:effectExtent l="0" t="0" r="0" b="0"/>
                <wp:wrapTopAndBottom/>
                <wp:docPr id="114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2320" cy="7620"/>
                          <a:chOff x="1700" y="632"/>
                          <a:chExt cx="9232" cy="12"/>
                        </a:xfrm>
                      </wpg:grpSpPr>
                      <wps:wsp>
                        <wps:cNvPr id="103" name="Lines 38"/>
                        <wps:cNvCnPr/>
                        <wps:spPr>
                          <a:xfrm>
                            <a:off x="1700" y="637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4" name="Lines 39"/>
                        <wps:cNvCnPr/>
                        <wps:spPr>
                          <a:xfrm>
                            <a:off x="2957" y="637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5" name="Lines 40"/>
                        <wps:cNvCnPr/>
                        <wps:spPr>
                          <a:xfrm>
                            <a:off x="3797" y="63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6" name="Lines 41"/>
                        <wps:cNvCnPr/>
                        <wps:spPr>
                          <a:xfrm>
                            <a:off x="4637" y="63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7" name="Lines 42"/>
                        <wps:cNvCnPr/>
                        <wps:spPr>
                          <a:xfrm>
                            <a:off x="5476" y="637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8" name="Lines 43"/>
                        <wps:cNvCnPr/>
                        <wps:spPr>
                          <a:xfrm>
                            <a:off x="6316" y="637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9" name="Lines 44"/>
                        <wps:cNvCnPr/>
                        <wps:spPr>
                          <a:xfrm>
                            <a:off x="6599" y="637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0" name="Lines 45"/>
                        <wps:cNvCnPr/>
                        <wps:spPr>
                          <a:xfrm>
                            <a:off x="7856" y="63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1" name="Lines 46"/>
                        <wps:cNvCnPr/>
                        <wps:spPr>
                          <a:xfrm>
                            <a:off x="8696" y="63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2" name="Lines 47"/>
                        <wps:cNvCnPr/>
                        <wps:spPr>
                          <a:xfrm>
                            <a:off x="9535" y="637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3" name="Lines 48"/>
                        <wps:cNvCnPr/>
                        <wps:spPr>
                          <a:xfrm>
                            <a:off x="10375" y="637"/>
                            <a:ext cx="557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26" o:spt="203" style="position:absolute;left:0pt;margin-left:85pt;margin-top:31.55pt;height:0.6pt;width:461.6pt;mso-position-horizontal-relative:page;mso-wrap-distance-bottom:0pt;mso-wrap-distance-top:0pt;z-index:-251653120;mso-width-relative:page;mso-height-relative:page;" coordorigin="1700,632" coordsize="9232,12" o:gfxdata="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">
                <o:lock v:ext="edit" aspectratio="f"/>
                <v:line id="Lines 38" o:spid="_x0000_s1026" o:spt="20" style="position:absolute;left:1700;top:637;height:0;width:1253;" filled="f" stroked="t" coordsize="21600,21600" o:gfxdata="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zJ6l7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39" o:spid="_x0000_s1026" o:spt="20" style="position:absolute;left:2957;top:637;height:0;width:836;" filled="f" stroked="t" coordsize="21600,21600" o:gfxdata="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Nvi47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40" o:spid="_x0000_s1026" o:spt="20" style="position:absolute;left:3797;top:637;height:0;width:835;" filled="f" stroked="t" coordsize="21600,21600" o:gfxdata="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5dHeL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41" o:spid="_x0000_s1026" o:spt="20" style="position:absolute;left:4637;top:637;height:0;width:835;" filled="f" stroked="t" coordsize="21600,21600" o:gfxdata="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F2Q+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42" o:spid="_x0000_s1026" o:spt="20" style="position:absolute;left:5476;top:637;height:0;width:836;" filled="f" stroked="t" coordsize="21600,21600" o:gfxdata="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4CXyU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43" o:spid="_x0000_s1026" o:spt="20" style="position:absolute;left:6316;top:637;height:0;width:278;" filled="f" stroked="t" coordsize="21600,21600" o:gfxdata="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mW6Oa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44" o:spid="_x0000_s1026" o:spt="20" style="position:absolute;left:6599;top:637;height:0;width:1253;" filled="f" stroked="t" coordsize="21600,21600" o:gfxdata="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aTX2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45" o:spid="_x0000_s1026" o:spt="20" style="position:absolute;left:7856;top:637;height:0;width:835;" filled="f" stroked="t" coordsize="21600,21600" o:gfxdata="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I5cj2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46" o:spid="_x0000_s1026" o:spt="20" style="position:absolute;left:8696;top:637;height:0;width:835;" filled="f" stroked="t" coordsize="21600,21600" o:gfxdata="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1116a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47" o:spid="_x0000_s1026" o:spt="20" style="position:absolute;left:9535;top:637;height:0;width:836;" filled="f" stroked="t" coordsize="21600,21600" o:gfxdata="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2nSdG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48" o:spid="_x0000_s1026" o:spt="20" style="position:absolute;left:10375;top:637;height:0;width:557;" filled="f" stroked="t" coordsize="21600,21600" o:gfxdata="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uvsSr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</w:p>
    <w:p>
      <w:pPr>
        <w:pStyle w:val="6"/>
        <w:rPr>
          <w:sz w:val="21"/>
        </w:rPr>
      </w:pPr>
    </w:p>
    <w:p>
      <w:pPr>
        <w:pStyle w:val="8"/>
        <w:numPr>
          <w:ilvl w:val="0"/>
          <w:numId w:val="2"/>
        </w:numPr>
        <w:tabs>
          <w:tab w:val="left" w:pos="1791"/>
        </w:tabs>
        <w:spacing w:before="0" w:after="0" w:line="288" w:lineRule="exact"/>
        <w:ind w:left="1790" w:right="0" w:hanging="351"/>
        <w:jc w:val="left"/>
        <w:rPr>
          <w:sz w:val="28"/>
        </w:rPr>
      </w:pPr>
      <w:r>
        <w:rPr>
          <w:sz w:val="28"/>
        </w:rPr>
        <w:t>Графическая</w:t>
      </w:r>
      <w:r>
        <w:rPr>
          <w:spacing w:val="2"/>
          <w:sz w:val="28"/>
        </w:rPr>
        <w:t xml:space="preserve"> </w:t>
      </w:r>
      <w:r>
        <w:rPr>
          <w:sz w:val="28"/>
        </w:rPr>
        <w:t>часть</w:t>
      </w:r>
    </w:p>
    <w:p>
      <w:pPr>
        <w:pStyle w:val="6"/>
        <w:tabs>
          <w:tab w:val="left" w:pos="4830"/>
          <w:tab w:val="left" w:pos="6673"/>
          <w:tab w:val="left" w:pos="9739"/>
        </w:tabs>
        <w:spacing w:before="206"/>
        <w:ind w:left="1646"/>
      </w:pP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1438910</wp:posOffset>
                </wp:positionH>
                <wp:positionV relativeFrom="paragraph">
                  <wp:posOffset>319405</wp:posOffset>
                </wp:positionV>
                <wp:extent cx="5582920" cy="0"/>
                <wp:effectExtent l="0" t="0" r="0" b="0"/>
                <wp:wrapNone/>
                <wp:docPr id="202" name="Line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2920" cy="0"/>
                        </a:xfrm>
                        <a:prstGeom prst="line">
                          <a:avLst/>
                        </a:prstGeom>
                        <a:ln w="9144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s 49" o:spid="_x0000_s1026" o:spt="20" style="position:absolute;left:0pt;margin-left:113.3pt;margin-top:25.15pt;height:0pt;width:439.6pt;mso-position-horizontal-relative:page;z-index:251671552;mso-width-relative:page;mso-height-relative:page;" filled="f" stroked="t" coordsize="21600,21600" o:gfxdata="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QR5g31gAAAAoBAAAPAAAA&#10;AAAAAAEAIAAAACIAAABkcnMvZG93bnJldi54bWxQSwECFAAUAAAACACHTuJASJRYSd4BAADdAwAA&#10;DgAAAAAAAAABACAAAAAlAQAAZHJzL2Uyb0RvYy54bWxQSwUGAAAAAAYABgBZAQAAdQUAAAAA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t>Принципиальные</w:t>
      </w:r>
      <w:r>
        <w:tab/>
      </w:r>
      <w:r>
        <w:t>схемы</w:t>
      </w:r>
      <w:r>
        <w:tab/>
      </w:r>
      <w:r>
        <w:t>преобразователя</w:t>
      </w:r>
      <w:r>
        <w:tab/>
      </w:r>
      <w:r>
        <w:t>кодов</w:t>
      </w:r>
    </w:p>
    <w:p>
      <w:pPr>
        <w:pStyle w:val="6"/>
        <w:spacing w:before="6"/>
        <w:rPr>
          <w:sz w:val="23"/>
        </w:rPr>
      </w:pPr>
      <w: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196850</wp:posOffset>
                </wp:positionV>
                <wp:extent cx="5864225" cy="7620"/>
                <wp:effectExtent l="0" t="0" r="0" b="0"/>
                <wp:wrapTopAndBottom/>
                <wp:docPr id="127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4225" cy="7620"/>
                          <a:chOff x="1700" y="310"/>
                          <a:chExt cx="9235" cy="12"/>
                        </a:xfrm>
                      </wpg:grpSpPr>
                      <wps:wsp>
                        <wps:cNvPr id="115" name="Lines 51"/>
                        <wps:cNvCnPr/>
                        <wps:spPr>
                          <a:xfrm>
                            <a:off x="1700" y="316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6" name="Lines 52"/>
                        <wps:cNvCnPr/>
                        <wps:spPr>
                          <a:xfrm>
                            <a:off x="2957" y="316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7" name="Lines 53"/>
                        <wps:cNvCnPr/>
                        <wps:spPr>
                          <a:xfrm>
                            <a:off x="3797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8" name="Lines 54"/>
                        <wps:cNvCnPr/>
                        <wps:spPr>
                          <a:xfrm>
                            <a:off x="4637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9" name="Lines 55"/>
                        <wps:cNvCnPr/>
                        <wps:spPr>
                          <a:xfrm>
                            <a:off x="5476" y="316"/>
                            <a:ext cx="41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0" name="Lines 56"/>
                        <wps:cNvCnPr/>
                        <wps:spPr>
                          <a:xfrm>
                            <a:off x="5897" y="316"/>
                            <a:ext cx="417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1" name="Lines 57"/>
                        <wps:cNvCnPr/>
                        <wps:spPr>
                          <a:xfrm>
                            <a:off x="6319" y="316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2" name="Lines 58"/>
                        <wps:cNvCnPr/>
                        <wps:spPr>
                          <a:xfrm>
                            <a:off x="6602" y="316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3" name="Lines 59"/>
                        <wps:cNvCnPr/>
                        <wps:spPr>
                          <a:xfrm>
                            <a:off x="7859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4" name="Lines 60"/>
                        <wps:cNvCnPr/>
                        <wps:spPr>
                          <a:xfrm>
                            <a:off x="8699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5" name="Lines 61"/>
                        <wps:cNvCnPr/>
                        <wps:spPr>
                          <a:xfrm>
                            <a:off x="9538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6" name="Lines 62"/>
                        <wps:cNvCnPr/>
                        <wps:spPr>
                          <a:xfrm>
                            <a:off x="10378" y="316"/>
                            <a:ext cx="557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" o:spid="_x0000_s1026" o:spt="203" style="position:absolute;left:0pt;margin-left:85pt;margin-top:15.5pt;height:0.6pt;width:461.75pt;mso-position-horizontal-relative:page;mso-wrap-distance-bottom:0pt;mso-wrap-distance-top:0pt;z-index:-251652096;mso-width-relative:page;mso-height-relative:page;" coordorigin="1700,310" coordsize="9235,12" o:gfxdata="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">
                <o:lock v:ext="edit" aspectratio="f"/>
                <v:line id="Lines 51" o:spid="_x0000_s1026" o:spt="20" style="position:absolute;left:1700;top:316;height:0;width:1253;" filled="f" stroked="t" coordsize="21600,21600" o:gfxdata="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k7Rpb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52" o:spid="_x0000_s1026" o:spt="20" style="position:absolute;left:2957;top:316;height:0;width:836;" filled="f" stroked="t" coordsize="21600,21600" o:gfxdata="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pxP0r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53" o:spid="_x0000_s1026" o:spt="20" style="position:absolute;left:3797;top:316;height:0;width:835;" filled="f" stroked="t" coordsize="21600,21600" o:gfxdata="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dDqSb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54" o:spid="_x0000_s1026" o:spt="20" style="position:absolute;left:4637;top:316;height:0;width:835;" filled="f" stroked="t" coordsize="21600,21600" o:gfxdata="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xPfju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55" o:spid="_x0000_s1026" o:spt="20" style="position:absolute;left:5476;top:316;height:0;width:418;" filled="f" stroked="t" coordsize="21600,21600" o:gfxdata="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wPboL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56" o:spid="_x0000_s1026" o:spt="20" style="position:absolute;left:5897;top:316;height:0;width:417;" filled="f" stroked="t" coordsize="21600,21600" o:gfxdata="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FW4gL4A&#10;AADc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57" o:spid="_x0000_s1026" o:spt="20" style="position:absolute;left:6319;top:316;height:0;width:278;" filled="f" stroked="t" coordsize="21600,21600" o:gfxdata="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MZHRu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58" o:spid="_x0000_s1026" o:spt="20" style="position:absolute;left:6602;top:316;height:0;width:1253;" filled="f" stroked="t" coordsize="21600,21600" o:gfxdata="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8uDbL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59" o:spid="_x0000_s1026" o:spt="20" style="position:absolute;left:7859;top:316;height:0;width:835;" filled="f" stroked="t" coordsize="21600,21600" o:gfxdata="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Mhyb3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60" o:spid="_x0000_s1026" o:spt="20" style="position:absolute;left:8699;top:316;height:0;width:835;" filled="f" stroked="t" coordsize="21600,21600" o:gfxdata="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Dbr6D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61" o:spid="_x0000_s1026" o:spt="20" style="position:absolute;left:9538;top:316;height:0;width:835;" filled="f" stroked="t" coordsize="21600,21600" o:gfxdata="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sIhsY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62" o:spid="_x0000_s1026" o:spt="20" style="position:absolute;left:10378;top:316;height:0;width:557;" filled="f" stroked="t" coordsize="21600,21600" o:gfxdata="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zwhW+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401320</wp:posOffset>
                </wp:positionV>
                <wp:extent cx="5862320" cy="7620"/>
                <wp:effectExtent l="0" t="0" r="0" b="0"/>
                <wp:wrapTopAndBottom/>
                <wp:docPr id="139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2320" cy="7620"/>
                          <a:chOff x="1700" y="632"/>
                          <a:chExt cx="9232" cy="12"/>
                        </a:xfrm>
                      </wpg:grpSpPr>
                      <wps:wsp>
                        <wps:cNvPr id="128" name="Lines 64"/>
                        <wps:cNvCnPr/>
                        <wps:spPr>
                          <a:xfrm>
                            <a:off x="1700" y="638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9" name="Lines 65"/>
                        <wps:cNvCnPr/>
                        <wps:spPr>
                          <a:xfrm>
                            <a:off x="2957" y="638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0" name="Lines 66"/>
                        <wps:cNvCnPr/>
                        <wps:spPr>
                          <a:xfrm>
                            <a:off x="3797" y="63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1" name="Lines 67"/>
                        <wps:cNvCnPr/>
                        <wps:spPr>
                          <a:xfrm>
                            <a:off x="4637" y="63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2" name="Lines 68"/>
                        <wps:cNvCnPr/>
                        <wps:spPr>
                          <a:xfrm>
                            <a:off x="5476" y="638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3" name="Lines 69"/>
                        <wps:cNvCnPr/>
                        <wps:spPr>
                          <a:xfrm>
                            <a:off x="6316" y="638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4" name="Lines 70"/>
                        <wps:cNvCnPr/>
                        <wps:spPr>
                          <a:xfrm>
                            <a:off x="6599" y="638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5" name="Lines 71"/>
                        <wps:cNvCnPr/>
                        <wps:spPr>
                          <a:xfrm>
                            <a:off x="7856" y="63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6" name="Lines 72"/>
                        <wps:cNvCnPr/>
                        <wps:spPr>
                          <a:xfrm>
                            <a:off x="8696" y="63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7" name="Lines 73"/>
                        <wps:cNvCnPr/>
                        <wps:spPr>
                          <a:xfrm>
                            <a:off x="9535" y="638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8" name="Lines 74"/>
                        <wps:cNvCnPr/>
                        <wps:spPr>
                          <a:xfrm>
                            <a:off x="10375" y="638"/>
                            <a:ext cx="557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3" o:spid="_x0000_s1026" o:spt="203" style="position:absolute;left:0pt;margin-left:85pt;margin-top:31.6pt;height:0.6pt;width:461.6pt;mso-position-horizontal-relative:page;mso-wrap-distance-bottom:0pt;mso-wrap-distance-top:0pt;z-index:-251651072;mso-width-relative:page;mso-height-relative:page;" coordorigin="1700,632" coordsize="9232,12" o:gfxdata="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">
                <o:lock v:ext="edit" aspectratio="f"/>
                <v:line id="Lines 64" o:spid="_x0000_s1026" o:spt="20" style="position:absolute;left:1700;top:638;height:0;width:1253;" filled="f" stroked="t" coordsize="21600,21600" o:gfxdata="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iO0hr4A&#10;AADc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65" o:spid="_x0000_s1026" o:spt="20" style="position:absolute;left:2957;top:638;height:0;width:836;" filled="f" stroked="t" coordsize="21600,21600" o:gfxdata="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1vER2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66" o:spid="_x0000_s1026" o:spt="20" style="position:absolute;left:3797;top:638;height:0;width:835;" filled="f" stroked="t" coordsize="21600,21600" o:gfxdata="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mMLl2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67" o:spid="_x0000_s1026" o:spt="20" style="position:absolute;left:4637;top:638;height:0;width:835;" filled="f" stroked="t" coordsize="21600,21600" o:gfxdata="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sCLxr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68" o:spid="_x0000_s1026" o:spt="20" style="position:absolute;left:5476;top:638;height:0;width:836;" filled="f" stroked="t" coordsize="21600,21600" o:gfxdata="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mEhWx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69" o:spid="_x0000_s1026" o:spt="20" style="position:absolute;left:6316;top:638;height:0;width:278;" filled="f" stroked="t" coordsize="21600,21600" o:gfxdata="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JXrAq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70" o:spid="_x0000_s1026" o:spt="20" style="position:absolute;left:6599;top:638;height:0;width:1253;" filled="f" stroked="t" coordsize="21600,21600" o:gfxdata="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a3KF6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71" o:spid="_x0000_s1026" o:spt="20" style="position:absolute;left:7856;top:638;height:0;width:835;" filled="f" stroked="t" coordsize="21600,21600" o:gfxdata="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n7jcW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72" o:spid="_x0000_s1026" o:spt="20" style="position:absolute;left:8696;top:638;height:0;width:835;" filled="f" stroked="t" coordsize="21600,21600" o:gfxdata="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KROy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73" o:spid="_x0000_s1026" o:spt="20" style="position:absolute;left:9535;top:638;height:0;width:836;" filled="f" stroked="t" coordsize="21600,21600" o:gfxdata="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2ZbYp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74" o:spid="_x0000_s1026" o:spt="20" style="position:absolute;left:10375;top:638;height:0;width:557;" filled="f" stroked="t" coordsize="21600,21600" o:gfxdata="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f6Ilu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605155</wp:posOffset>
                </wp:positionV>
                <wp:extent cx="5862320" cy="7620"/>
                <wp:effectExtent l="0" t="0" r="0" b="0"/>
                <wp:wrapTopAndBottom/>
                <wp:docPr id="151" name="Group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2320" cy="7620"/>
                          <a:chOff x="1700" y="954"/>
                          <a:chExt cx="9232" cy="12"/>
                        </a:xfrm>
                      </wpg:grpSpPr>
                      <wps:wsp>
                        <wps:cNvPr id="140" name="Lines 76"/>
                        <wps:cNvCnPr/>
                        <wps:spPr>
                          <a:xfrm>
                            <a:off x="1700" y="959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1" name="Lines 77"/>
                        <wps:cNvCnPr/>
                        <wps:spPr>
                          <a:xfrm>
                            <a:off x="2957" y="959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2" name="Lines 78"/>
                        <wps:cNvCnPr/>
                        <wps:spPr>
                          <a:xfrm>
                            <a:off x="3797" y="959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3" name="Lines 79"/>
                        <wps:cNvCnPr/>
                        <wps:spPr>
                          <a:xfrm>
                            <a:off x="4637" y="959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4" name="Lines 80"/>
                        <wps:cNvCnPr/>
                        <wps:spPr>
                          <a:xfrm>
                            <a:off x="5476" y="959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5" name="Lines 81"/>
                        <wps:cNvCnPr/>
                        <wps:spPr>
                          <a:xfrm>
                            <a:off x="6316" y="959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6" name="Lines 82"/>
                        <wps:cNvCnPr/>
                        <wps:spPr>
                          <a:xfrm>
                            <a:off x="6599" y="959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7" name="Lines 83"/>
                        <wps:cNvCnPr/>
                        <wps:spPr>
                          <a:xfrm>
                            <a:off x="7856" y="959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8" name="Lines 84"/>
                        <wps:cNvCnPr/>
                        <wps:spPr>
                          <a:xfrm>
                            <a:off x="8696" y="959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9" name="Lines 85"/>
                        <wps:cNvCnPr/>
                        <wps:spPr>
                          <a:xfrm>
                            <a:off x="9535" y="959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0" name="Lines 86"/>
                        <wps:cNvCnPr/>
                        <wps:spPr>
                          <a:xfrm>
                            <a:off x="10375" y="959"/>
                            <a:ext cx="557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5" o:spid="_x0000_s1026" o:spt="203" style="position:absolute;left:0pt;margin-left:85pt;margin-top:47.65pt;height:0.6pt;width:461.6pt;mso-position-horizontal-relative:page;mso-wrap-distance-bottom:0pt;mso-wrap-distance-top:0pt;z-index:-251650048;mso-width-relative:page;mso-height-relative:page;" coordorigin="1700,954" coordsize="9232,12" o:gfxdata="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">
                <o:lock v:ext="edit" aspectratio="f"/>
                <v:line id="Lines 76" o:spid="_x0000_s1026" o:spt="20" style="position:absolute;left:1700;top:959;height:0;width:1253;" filled="f" stroked="t" coordsize="21600,21600" o:gfxdata="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GKXSC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77" o:spid="_x0000_s1026" o:spt="20" style="position:absolute;left:2957;top:959;height:0;width:836;" filled="f" stroked="t" coordsize="21600,21600" o:gfxdata="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sb4u7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78" o:spid="_x0000_s1026" o:spt="20" style="position:absolute;left:3797;top:959;height:0;width:835;" filled="f" stroked="t" coordsize="21600,21600" o:gfxdata="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+FGbM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79" o:spid="_x0000_s1026" o:spt="20" style="position:absolute;left:4637;top:959;height:0;width:835;" filled="f" stroked="t" coordsize="21600,21600" o:gfxdata="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FYw1e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80" o:spid="_x0000_s1026" o:spt="20" style="position:absolute;left:5476;top:959;height:0;width:836;" filled="f" stroked="t" coordsize="21600,21600" o:gfxdata="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esVsj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81" o:spid="_x0000_s1026" o:spt="20" style="position:absolute;left:6316;top:959;height:0;width:278;" filled="f" stroked="t" coordsize="21600,21600" o:gfxdata="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H9/ri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82" o:spid="_x0000_s1026" o:spt="20" style="position:absolute;left:6599;top:959;height:0;width:1253;" filled="f" stroked="t" coordsize="21600,21600" o:gfxdata="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L2DP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83" o:spid="_x0000_s1026" o:spt="20" style="position:absolute;left:7856;top:959;height:0;width:835;" filled="f" stroked="t" coordsize="21600,21600" o:gfxdata="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Y8VU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84" o:spid="_x0000_s1026" o:spt="20" style="position:absolute;left:8696;top:959;height:0;width:835;" filled="f" stroked="t" coordsize="21600,21600" o:gfxdata="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/8USa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85" o:spid="_x0000_s1026" o:spt="20" style="position:absolute;left:9535;top:959;height:0;width:836;" filled="f" stroked="t" coordsize="21600,21600" o:gfxdata="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wsPS9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86" o:spid="_x0000_s1026" o:spt="20" style="position:absolute;left:10375;top:959;height:0;width:557;" filled="f" stroked="t" coordsize="21600,21600" o:gfxdata="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RTy/2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</w:p>
    <w:p>
      <w:pPr>
        <w:pStyle w:val="6"/>
        <w:rPr>
          <w:sz w:val="21"/>
        </w:rPr>
      </w:pPr>
    </w:p>
    <w:p>
      <w:pPr>
        <w:pStyle w:val="6"/>
        <w:rPr>
          <w:sz w:val="21"/>
        </w:rPr>
      </w:pPr>
    </w:p>
    <w:p>
      <w:pPr>
        <w:pStyle w:val="6"/>
        <w:spacing w:line="297" w:lineRule="exact"/>
        <w:ind w:left="1080"/>
      </w:pPr>
      <w:r>
        <w:t>Экспериментальная часть</w:t>
      </w:r>
    </w:p>
    <w:p>
      <w:pPr>
        <w:pStyle w:val="6"/>
        <w:spacing w:before="6"/>
        <w:rPr>
          <w:sz w:val="23"/>
        </w:rPr>
      </w:pPr>
      <w: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196850</wp:posOffset>
                </wp:positionV>
                <wp:extent cx="5866765" cy="7620"/>
                <wp:effectExtent l="0" t="0" r="0" b="0"/>
                <wp:wrapTopAndBottom/>
                <wp:docPr id="164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6765" cy="7620"/>
                          <a:chOff x="1700" y="311"/>
                          <a:chExt cx="9239" cy="12"/>
                        </a:xfrm>
                      </wpg:grpSpPr>
                      <wps:wsp>
                        <wps:cNvPr id="152" name="Lines 88"/>
                        <wps:cNvCnPr/>
                        <wps:spPr>
                          <a:xfrm>
                            <a:off x="1700" y="316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3" name="Lines 89"/>
                        <wps:cNvCnPr/>
                        <wps:spPr>
                          <a:xfrm>
                            <a:off x="2957" y="316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4" name="Lines 90"/>
                        <wps:cNvCnPr/>
                        <wps:spPr>
                          <a:xfrm>
                            <a:off x="3797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5" name="Lines 91"/>
                        <wps:cNvCnPr/>
                        <wps:spPr>
                          <a:xfrm>
                            <a:off x="4637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6" name="Lines 92"/>
                        <wps:cNvCnPr/>
                        <wps:spPr>
                          <a:xfrm>
                            <a:off x="5476" y="316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7" name="Lines 93"/>
                        <wps:cNvCnPr/>
                        <wps:spPr>
                          <a:xfrm>
                            <a:off x="6316" y="316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8" name="Lines 94"/>
                        <wps:cNvCnPr/>
                        <wps:spPr>
                          <a:xfrm>
                            <a:off x="6599" y="316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9" name="Lines 95"/>
                        <wps:cNvCnPr/>
                        <wps:spPr>
                          <a:xfrm>
                            <a:off x="7856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0" name="Lines 96"/>
                        <wps:cNvCnPr/>
                        <wps:spPr>
                          <a:xfrm>
                            <a:off x="8696" y="316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1" name="Lines 97"/>
                        <wps:cNvCnPr/>
                        <wps:spPr>
                          <a:xfrm>
                            <a:off x="9535" y="316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2" name="Lines 98"/>
                        <wps:cNvCnPr/>
                        <wps:spPr>
                          <a:xfrm>
                            <a:off x="10375" y="316"/>
                            <a:ext cx="279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3" name="Lines 99"/>
                        <wps:cNvCnPr/>
                        <wps:spPr>
                          <a:xfrm>
                            <a:off x="10660" y="316"/>
                            <a:ext cx="279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7" o:spid="_x0000_s1026" o:spt="203" style="position:absolute;left:0pt;margin-left:85pt;margin-top:15.5pt;height:0.6pt;width:461.95pt;mso-position-horizontal-relative:page;mso-wrap-distance-bottom:0pt;mso-wrap-distance-top:0pt;z-index:-251649024;mso-width-relative:page;mso-height-relative:page;" coordorigin="1700,311" coordsize="9239,12" o:gfxdata="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">
                <o:lock v:ext="edit" aspectratio="f"/>
                <v:line id="Lines 88" o:spid="_x0000_s1026" o:spt="20" style="position:absolute;left:1700;top:316;height:0;width:1253;" filled="f" stroked="t" coordsize="21600,21600" o:gfxdata="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7zfAR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89" o:spid="_x0000_s1026" o:spt="20" style="position:absolute;left:2957;top:316;height:0;width:836;" filled="f" stroked="t" coordsize="21600,21600" o:gfxdata="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SBVYq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0" o:spid="_x0000_s1026" o:spt="20" style="position:absolute;left:3797;top:316;height:0;width:835;" filled="f" stroked="t" coordsize="21600,21600" o:gfxdata="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tozf6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1" o:spid="_x0000_s1026" o:spt="20" style="position:absolute;left:4637;top:316;height:0;width:835;" filled="f" stroked="t" coordsize="21600,21600" o:gfxdata="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0JGhl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2" o:spid="_x0000_s1026" o:spt="20" style="position:absolute;left:5476;top:316;height:0;width:836;" filled="f" stroked="t" coordsize="21600,21600" o:gfxdata="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9vYS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3" o:spid="_x0000_s1026" o:spt="20" style="position:absolute;left:6316;top:316;height:0;width:278;" filled="f" stroked="t" coordsize="21600,21600" o:gfxdata="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rulOJ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4" o:spid="_x0000_s1026" o:spt="20" style="position:absolute;left:6599;top:316;height:0;width:1253;" filled="f" stroked="t" coordsize="21600,21600" o:gfxdata="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olx/u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5" o:spid="_x0000_s1026" o:spt="20" style="position:absolute;left:7856;top:316;height:0;width:835;" filled="f" stroked="t" coordsize="21600,21600" o:gfxdata="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1aWJg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6" o:spid="_x0000_s1026" o:spt="20" style="position:absolute;left:8696;top:316;height:0;width:835;" filled="f" stroked="t" coordsize="21600,21600" o:gfxdata="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o/AUC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7" o:spid="_x0000_s1026" o:spt="20" style="position:absolute;left:9535;top:316;height:0;width:836;" filled="f" stroked="t" coordsize="21600,21600" o:gfxdata="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XOk27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8" o:spid="_x0000_s1026" o:spt="20" style="position:absolute;left:10375;top:316;height:0;width:279;" filled="f" stroked="t" coordsize="21600,21600" o:gfxdata="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WhOqy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99" o:spid="_x0000_s1026" o:spt="20" style="position:absolute;left:10660;top:316;height:0;width:279;" filled="f" stroked="t" coordsize="21600,21600" o:gfxdata="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a7Z83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401320</wp:posOffset>
                </wp:positionV>
                <wp:extent cx="5685790" cy="7620"/>
                <wp:effectExtent l="0" t="0" r="0" b="0"/>
                <wp:wrapTopAndBottom/>
                <wp:docPr id="176" name="Group 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5790" cy="7620"/>
                          <a:chOff x="1700" y="632"/>
                          <a:chExt cx="8954" cy="12"/>
                        </a:xfrm>
                      </wpg:grpSpPr>
                      <wps:wsp>
                        <wps:cNvPr id="165" name="Lines 101"/>
                        <wps:cNvCnPr/>
                        <wps:spPr>
                          <a:xfrm>
                            <a:off x="1700" y="638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6" name="Lines 102"/>
                        <wps:cNvCnPr/>
                        <wps:spPr>
                          <a:xfrm>
                            <a:off x="2957" y="638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7" name="Lines 103"/>
                        <wps:cNvCnPr/>
                        <wps:spPr>
                          <a:xfrm>
                            <a:off x="3797" y="63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8" name="Lines 104"/>
                        <wps:cNvCnPr/>
                        <wps:spPr>
                          <a:xfrm>
                            <a:off x="4637" y="63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9" name="Lines 105"/>
                        <wps:cNvCnPr/>
                        <wps:spPr>
                          <a:xfrm>
                            <a:off x="5476" y="638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0" name="Lines 106"/>
                        <wps:cNvCnPr/>
                        <wps:spPr>
                          <a:xfrm>
                            <a:off x="6316" y="638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1" name="Lines 107"/>
                        <wps:cNvCnPr/>
                        <wps:spPr>
                          <a:xfrm>
                            <a:off x="6599" y="638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2" name="Lines 108"/>
                        <wps:cNvCnPr/>
                        <wps:spPr>
                          <a:xfrm>
                            <a:off x="7856" y="63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3" name="Lines 109"/>
                        <wps:cNvCnPr/>
                        <wps:spPr>
                          <a:xfrm>
                            <a:off x="8696" y="638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4" name="Lines 110"/>
                        <wps:cNvCnPr/>
                        <wps:spPr>
                          <a:xfrm>
                            <a:off x="9535" y="638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5" name="Lines 111"/>
                        <wps:cNvCnPr/>
                        <wps:spPr>
                          <a:xfrm>
                            <a:off x="10375" y="638"/>
                            <a:ext cx="279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0" o:spid="_x0000_s1026" o:spt="203" style="position:absolute;left:0pt;margin-left:85pt;margin-top:31.6pt;height:0.6pt;width:447.7pt;mso-position-horizontal-relative:page;mso-wrap-distance-bottom:0pt;mso-wrap-distance-top:0pt;z-index:-251648000;mso-width-relative:page;mso-height-relative:page;" coordorigin="1700,632" coordsize="8954,12" o:gfxdata="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">
                <o:lock v:ext="edit" aspectratio="f"/>
                <v:line id="Lines 101" o:spid="_x0000_s1026" o:spt="20" style="position:absolute;left:1700;top:638;height:0;width:1253;" filled="f" stroked="t" coordsize="21600,21600" o:gfxdata="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6SKLY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02" o:spid="_x0000_s1026" o:spt="20" style="position:absolute;left:2957;top:638;height:0;width:836;" filled="f" stroked="t" coordsize="21600,21600" o:gfxdata="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po8r7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03" o:spid="_x0000_s1026" o:spt="20" style="position:absolute;left:3797;top:638;height:0;width:835;" filled="f" stroked="t" coordsize="21600,21600" o:gfxdata="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l1pk0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04" o:spid="_x0000_s1026" o:spt="20" style="position:absolute;left:4637;top:638;height:0;width:835;" filled="f" stroked="t" coordsize="21600,21600" o:gfxdata="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RJDUa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05" o:spid="_x0000_s1026" o:spt="20" style="position:absolute;left:5476;top:638;height:0;width:836;" filled="f" stroked="t" coordsize="21600,21600" o:gfxdata="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sFqN2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06" o:spid="_x0000_s1026" o:spt="20" style="position:absolute;left:6316;top:638;height:0;width:278;" filled="f" stroked="t" coordsize="21600,21600" o:gfxdata="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/ml52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07" o:spid="_x0000_s1026" o:spt="20" style="position:absolute;left:6599;top:638;height:0;width:1253;" filled="f" stroked="t" coordsize="21600,21600" o:gfxdata="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KoyBr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08" o:spid="_x0000_s1026" o:spt="20" style="position:absolute;left:7856;top:638;height:0;width:835;" filled="f" stroked="t" coordsize="21600,21600" o:gfxdata="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B4rHG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09" o:spid="_x0000_s1026" o:spt="20" style="position:absolute;left:8696;top:638;height:0;width:835;" filled="f" stroked="t" coordsize="21600,21600" o:gfxdata="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fNAnq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10" o:spid="_x0000_s1026" o:spt="20" style="position:absolute;left:9535;top:638;height:0;width:836;" filled="f" stroked="t" coordsize="21600,21600" o:gfxdata="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3ZGe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11" o:spid="_x0000_s1026" o:spt="20" style="position:absolute;left:10375;top:638;height:0;width:279;" filled="f" stroked="t" coordsize="21600,21600" o:gfxdata="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/kTQF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</w:p>
    <w:p>
      <w:pPr>
        <w:pStyle w:val="6"/>
        <w:rPr>
          <w:sz w:val="21"/>
        </w:rPr>
      </w:pPr>
    </w:p>
    <w:p>
      <w:pPr>
        <w:pStyle w:val="6"/>
        <w:spacing w:line="292" w:lineRule="exact"/>
        <w:ind w:left="1814" w:right="565"/>
        <w:jc w:val="center"/>
      </w:pPr>
      <w:r>
        <w:t>Срок выполнения проекта по разделам</w:t>
      </w:r>
    </w:p>
    <w:p>
      <w:pPr>
        <w:pStyle w:val="6"/>
        <w:tabs>
          <w:tab w:val="left" w:pos="2111"/>
          <w:tab w:val="left" w:pos="4380"/>
          <w:tab w:val="left" w:pos="5186"/>
          <w:tab w:val="left" w:pos="7032"/>
          <w:tab w:val="left" w:pos="9168"/>
        </w:tabs>
        <w:ind w:left="1247"/>
        <w:jc w:val="center"/>
      </w:pPr>
      <w:r>
        <w:t>В</w:t>
      </w:r>
      <w:r>
        <w:tab/>
      </w:r>
      <w:r>
        <w:t>соответствии</w:t>
      </w:r>
      <w:r>
        <w:tab/>
      </w:r>
      <w:r>
        <w:t>с</w:t>
      </w:r>
      <w:r>
        <w:tab/>
      </w:r>
      <w:r>
        <w:t>графиком</w:t>
      </w:r>
      <w:r>
        <w:tab/>
      </w:r>
      <w:r>
        <w:t>выполнения</w:t>
      </w:r>
      <w:r>
        <w:tab/>
      </w:r>
      <w:r>
        <w:t>работы</w:t>
      </w:r>
    </w:p>
    <w:p>
      <w:pPr>
        <w:pStyle w:val="6"/>
        <w:spacing w:before="5"/>
        <w:rPr>
          <w:sz w:val="23"/>
        </w:rPr>
      </w:pPr>
      <w: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196215</wp:posOffset>
                </wp:positionV>
                <wp:extent cx="5862320" cy="7620"/>
                <wp:effectExtent l="0" t="0" r="0" b="0"/>
                <wp:wrapTopAndBottom/>
                <wp:docPr id="188" name="Group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2320" cy="7620"/>
                          <a:chOff x="1700" y="310"/>
                          <a:chExt cx="9232" cy="12"/>
                        </a:xfrm>
                      </wpg:grpSpPr>
                      <wps:wsp>
                        <wps:cNvPr id="177" name="Lines 113"/>
                        <wps:cNvCnPr/>
                        <wps:spPr>
                          <a:xfrm>
                            <a:off x="1700" y="315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8" name="Lines 114"/>
                        <wps:cNvCnPr/>
                        <wps:spPr>
                          <a:xfrm>
                            <a:off x="2957" y="315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9" name="Lines 115"/>
                        <wps:cNvCnPr/>
                        <wps:spPr>
                          <a:xfrm>
                            <a:off x="3797" y="315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0" name="Lines 116"/>
                        <wps:cNvCnPr/>
                        <wps:spPr>
                          <a:xfrm>
                            <a:off x="4637" y="315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1" name="Lines 117"/>
                        <wps:cNvCnPr/>
                        <wps:spPr>
                          <a:xfrm>
                            <a:off x="5476" y="315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2" name="Lines 118"/>
                        <wps:cNvCnPr/>
                        <wps:spPr>
                          <a:xfrm>
                            <a:off x="6316" y="315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3" name="Lines 119"/>
                        <wps:cNvCnPr/>
                        <wps:spPr>
                          <a:xfrm>
                            <a:off x="6599" y="315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4" name="Lines 120"/>
                        <wps:cNvCnPr/>
                        <wps:spPr>
                          <a:xfrm>
                            <a:off x="7856" y="315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5" name="Lines 121"/>
                        <wps:cNvCnPr/>
                        <wps:spPr>
                          <a:xfrm>
                            <a:off x="8696" y="315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6" name="Lines 122"/>
                        <wps:cNvCnPr/>
                        <wps:spPr>
                          <a:xfrm>
                            <a:off x="9535" y="315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7" name="Lines 123"/>
                        <wps:cNvCnPr/>
                        <wps:spPr>
                          <a:xfrm>
                            <a:off x="10375" y="315"/>
                            <a:ext cx="557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2" o:spid="_x0000_s1026" o:spt="203" style="position:absolute;left:0pt;margin-left:85pt;margin-top:15.45pt;height:0.6pt;width:461.6pt;mso-position-horizontal-relative:page;mso-wrap-distance-bottom:0pt;mso-wrap-distance-top:0pt;z-index:-251646976;mso-width-relative:page;mso-height-relative:page;" coordorigin="1700,310" coordsize="9232,12" o:gfxdata="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">
                <o:lock v:ext="edit" aspectratio="f"/>
                <v:line id="Lines 113" o:spid="_x0000_s1026" o:spt="20" style="position:absolute;left:1700;top:315;height:0;width:1253;" filled="f" stroked="t" coordsize="21600,21600" o:gfxdata="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gDw/pugAAANwA&#10;AAAPAAAAAAAAAAEAIAAAACIAAABkcnMvZG93bnJldi54bWxQSwECFAAUAAAACACHTuJAMy8FnjsA&#10;AAA5AAAAEAAAAAAAAAABACAAAAAJAQAAZHJzL3NoYXBleG1sLnhtbFBLBQYAAAAABgAGAFsBAACz&#10;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14" o:spid="_x0000_s1026" o:spt="20" style="position:absolute;left:2957;top:315;height:0;width:836;" filled="f" stroked="t" coordsize="21600,21600" o:gfxdata="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GQm5u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15" o:spid="_x0000_s1026" o:spt="20" style="position:absolute;left:3797;top:315;height:0;width:835;" filled="f" stroked="t" coordsize="21600,21600" o:gfxdata="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+3D4A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16" o:spid="_x0000_s1026" o:spt="20" style="position:absolute;left:4637;top:315;height:0;width:835;" filled="f" stroked="t" coordsize="21600,21600" o:gfxdata="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oz57q/&#10;AAAA3AAAAA8AAAAAAAAAAQAgAAAAIgAAAGRycy9kb3ducmV2LnhtbFBLAQIUABQAAAAIAIdO4kAz&#10;LwWeOwAAADkAAAAQAAAAAAAAAAEAIAAAAA4BAABkcnMvc2hhcGV4bWwueG1sUEsFBgAAAAAGAAYA&#10;WwEAALg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17" o:spid="_x0000_s1026" o:spt="20" style="position:absolute;left:5476;top:315;height:0;width:836;" filled="f" stroked="t" coordsize="21600,21600" o:gfxdata="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V/QiG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18" o:spid="_x0000_s1026" o:spt="20" style="position:absolute;left:6316;top:315;height:0;width:278;" filled="f" stroked="t" coordsize="21600,21600" o:gfxdata="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Wt3Fa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19" o:spid="_x0000_s1026" o:spt="20" style="position:absolute;left:6599;top:315;height:0;width:1253;" filled="f" stroked="t" coordsize="21600,21600" o:gfxdata="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uF5zb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20" o:spid="_x0000_s1026" o:spt="20" style="position:absolute;left:7856;top:315;height:0;width:835;" filled="f" stroked="t" coordsize="21600,21600" o:gfxdata="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Qjhub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21" o:spid="_x0000_s1026" o:spt="20" style="position:absolute;left:8696;top:315;height:0;width:835;" filled="f" stroked="t" coordsize="21600,21600" o:gfxdata="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kREIr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22" o:spid="_x0000_s1026" o:spt="20" style="position:absolute;left:9535;top:315;height:0;width:836;" filled="f" stroked="t" coordsize="21600,21600" o:gfxdata="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pbaVb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23" o:spid="_x0000_s1026" o:spt="20" style="position:absolute;left:10375;top:315;height:0;width:557;" filled="f" stroked="t" coordsize="21600,21600" o:gfxdata="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dp/zr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400685</wp:posOffset>
                </wp:positionV>
                <wp:extent cx="5688330" cy="7620"/>
                <wp:effectExtent l="0" t="0" r="0" b="0"/>
                <wp:wrapTopAndBottom/>
                <wp:docPr id="201" name="Group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8330" cy="7620"/>
                          <a:chOff x="1700" y="631"/>
                          <a:chExt cx="8958" cy="12"/>
                        </a:xfrm>
                      </wpg:grpSpPr>
                      <wps:wsp>
                        <wps:cNvPr id="189" name="Lines 125"/>
                        <wps:cNvCnPr/>
                        <wps:spPr>
                          <a:xfrm>
                            <a:off x="1700" y="637"/>
                            <a:ext cx="1253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0" name="Lines 126"/>
                        <wps:cNvCnPr/>
                        <wps:spPr>
                          <a:xfrm>
                            <a:off x="2957" y="637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1" name="Lines 127"/>
                        <wps:cNvCnPr/>
                        <wps:spPr>
                          <a:xfrm>
                            <a:off x="3797" y="63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2" name="Lines 128"/>
                        <wps:cNvCnPr/>
                        <wps:spPr>
                          <a:xfrm>
                            <a:off x="4637" y="63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3" name="Lines 129"/>
                        <wps:cNvCnPr/>
                        <wps:spPr>
                          <a:xfrm>
                            <a:off x="5476" y="637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4" name="Lines 130"/>
                        <wps:cNvCnPr/>
                        <wps:spPr>
                          <a:xfrm>
                            <a:off x="6316" y="637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5" name="Lines 131"/>
                        <wps:cNvCnPr/>
                        <wps:spPr>
                          <a:xfrm>
                            <a:off x="6599" y="637"/>
                            <a:ext cx="69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6" name="Lines 132"/>
                        <wps:cNvCnPr/>
                        <wps:spPr>
                          <a:xfrm>
                            <a:off x="7299" y="637"/>
                            <a:ext cx="557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7" name="Lines 133"/>
                        <wps:cNvCnPr/>
                        <wps:spPr>
                          <a:xfrm>
                            <a:off x="7860" y="63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8" name="Lines 134"/>
                        <wps:cNvCnPr/>
                        <wps:spPr>
                          <a:xfrm>
                            <a:off x="8700" y="637"/>
                            <a:ext cx="835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9" name="Lines 135"/>
                        <wps:cNvCnPr/>
                        <wps:spPr>
                          <a:xfrm>
                            <a:off x="9539" y="637"/>
                            <a:ext cx="836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0" name="Lines 136"/>
                        <wps:cNvCnPr/>
                        <wps:spPr>
                          <a:xfrm>
                            <a:off x="10379" y="637"/>
                            <a:ext cx="278" cy="0"/>
                          </a:xfrm>
                          <a:prstGeom prst="line">
                            <a:avLst/>
                          </a:prstGeom>
                          <a:ln w="707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4" o:spid="_x0000_s1026" o:spt="203" style="position:absolute;left:0pt;margin-left:85pt;margin-top:31.55pt;height:0.6pt;width:447.9pt;mso-position-horizontal-relative:page;mso-wrap-distance-bottom:0pt;mso-wrap-distance-top:0pt;z-index:-251645952;mso-width-relative:page;mso-height-relative:page;" coordorigin="1700,631" coordsize="8958,12" o:gfxdata="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">
                <o:lock v:ext="edit" aspectratio="f"/>
                <v:line id="Lines 125" o:spid="_x0000_s1026" o:spt="20" style="position:absolute;left:1700;top:637;height:0;width:1253;" filled="f" stroked="t" coordsize="21600,21600" o:gfxdata="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sJTie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26" o:spid="_x0000_s1026" o:spt="20" style="position:absolute;left:2957;top:637;height:0;width:836;" filled="f" stroked="t" coordsize="21600,21600" o:gfxdata="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+pxZ74A&#10;AADc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27" o:spid="_x0000_s1026" o:spt="20" style="position:absolute;left:3797;top:637;height:0;width:835;" filled="f" stroked="t" coordsize="21600,21600" o:gfxdata="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KbU/LsAAADc&#10;AAAADwAAAAAAAAABACAAAAAiAAAAZHJzL2Rvd25yZXYueG1sUEsBAhQAFAAAAAgAh07iQDMvBZ47&#10;AAAAOQAAABAAAAAAAAAAAQAgAAAACgEAAGRycy9zaGFwZXhtbC54bWxQSwUGAAAAAAYABgBbAQAA&#10;tA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28" o:spid="_x0000_s1026" o:spt="20" style="position:absolute;left:4637;top:637;height:0;width:835;" filled="f" stroked="t" coordsize="21600,21600" o:gfxdata="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B0Sou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29" o:spid="_x0000_s1026" o:spt="20" style="position:absolute;left:5476;top:637;height:0;width:836;" filled="f" stroked="t" coordsize="21600,21600" o:gfxdata="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OO8Q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30" o:spid="_x0000_s1026" o:spt="20" style="position:absolute;left:6316;top:637;height:0;width:278;" filled="f" stroked="t" coordsize="21600,21600" o:gfxdata="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0Xdk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31" o:spid="_x0000_s1026" o:spt="20" style="position:absolute;left:6599;top:637;height:0;width:696;" filled="f" stroked="t" coordsize="21600,21600" o:gfxdata="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ndL/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32" o:spid="_x0000_s1026" o:spt="20" style="position:absolute;left:7299;top:637;height:0;width:557;" filled="f" stroked="t" coordsize="21600,21600" o:gfxdata="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9PTIi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33" o:spid="_x0000_s1026" o:spt="20" style="position:absolute;left:7860;top:637;height:0;width:835;" filled="f" stroked="t" coordsize="21600,21600" o:gfxdata="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QA+kTvQAA&#10;ANwAAAAPAAAAAAAAAAEAIAAAACIAAABkcnMvZG93bnJldi54bWxQSwECFAAUAAAACACHTuJAMy8F&#10;njsAAAA5AAAAEAAAAAAAAAABACAAAAAMAQAAZHJzL3NoYXBleG1sLnhtbFBLBQYAAAAABgAGAFsB&#10;AAC2AwAAAAA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34" o:spid="_x0000_s1026" o:spt="20" style="position:absolute;left:8700;top:637;height:0;width:835;" filled="f" stroked="t" coordsize="21600,21600" o:gfxdata="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Zx9Yb4A&#10;AADc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35" o:spid="_x0000_s1026" o:spt="20" style="position:absolute;left:9539;top:637;height:0;width:836;" filled="f" stroked="t" coordsize="21600,21600" o:gfxdata="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7Q2Pq8AAAA&#10;3AAAAA8AAAAAAAAAAQAgAAAAIgAAAGRycy9kb3ducmV2LnhtbFBLAQIUABQAAAAIAIdO4kAzLwWe&#10;OwAAADkAAAAQAAAAAAAAAAEAIAAAAAsBAABkcnMvc2hhcGV4bWwueG1sUEsFBgAAAAAGAAYAWwEA&#10;ALUDAAAAAA==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v:line id="Lines 136" o:spid="_x0000_s1026" o:spt="20" style="position:absolute;left:10379;top:637;height:0;width:278;" filled="f" stroked="t" coordsize="21600,21600" o:gfxdata="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MWFnL4A&#10;AADcAAAADwAAAAAAAAABACAAAAAiAAAAZHJzL2Rvd25yZXYueG1sUEsBAhQAFAAAAAgAh07iQDMv&#10;BZ47AAAAOQAAABAAAAAAAAAAAQAgAAAADQEAAGRycy9zaGFwZXhtbC54bWxQSwUGAAAAAAYABgBb&#10;AQAAtwMAAAAA&#10;">
                  <v:fill on="f" focussize="0,0"/>
                  <v:stroke weight="0.556771653543307pt" color="#000000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</w:p>
    <w:p>
      <w:pPr>
        <w:pStyle w:val="6"/>
        <w:rPr>
          <w:sz w:val="21"/>
        </w:rPr>
      </w:pPr>
    </w:p>
    <w:p>
      <w:pPr>
        <w:pStyle w:val="6"/>
        <w:tabs>
          <w:tab w:val="left" w:pos="10496"/>
        </w:tabs>
        <w:spacing w:line="288" w:lineRule="exact"/>
        <w:ind w:left="4518"/>
      </w:pPr>
      <w:r>
        <w:t>Дата выдачи задания “_14_”_сентября</w:t>
      </w:r>
      <w:r>
        <w:rPr>
          <w:spacing w:val="-17"/>
        </w:rPr>
        <w:t xml:space="preserve"> </w:t>
      </w:r>
      <w:r>
        <w:t>2020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6"/>
        <w:tabs>
          <w:tab w:val="left" w:pos="10145"/>
          <w:tab w:val="left" w:pos="10498"/>
        </w:tabs>
        <w:spacing w:before="163"/>
        <w:ind w:left="4527"/>
      </w:pPr>
      <w:r>
        <w:t>Дата защиты проекта “_08_”_декабря</w:t>
      </w:r>
      <w:r>
        <w:rPr>
          <w:spacing w:val="-16"/>
        </w:rPr>
        <w:t xml:space="preserve"> </w:t>
      </w:r>
      <w:r>
        <w:t>2020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>
      <w:pPr>
        <w:pStyle w:val="3"/>
        <w:tabs>
          <w:tab w:val="left" w:pos="3697"/>
          <w:tab w:val="left" w:pos="9274"/>
        </w:tabs>
        <w:spacing w:before="162"/>
        <w:rPr>
          <w:b w:val="0"/>
        </w:rPr>
      </w:pPr>
      <w:r>
        <w:t>Руководитель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Бикташев</w:t>
      </w:r>
      <w:r>
        <w:rPr>
          <w:spacing w:val="-3"/>
        </w:rPr>
        <w:t xml:space="preserve"> </w:t>
      </w:r>
      <w:r>
        <w:t>Р.А.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>
      <w:pPr>
        <w:tabs>
          <w:tab w:val="left" w:pos="4229"/>
          <w:tab w:val="left" w:pos="5195"/>
          <w:tab w:val="left" w:pos="9652"/>
          <w:tab w:val="left" w:pos="10209"/>
        </w:tabs>
        <w:spacing w:before="159"/>
        <w:ind w:left="1646" w:right="0" w:firstLine="0"/>
        <w:jc w:val="left"/>
        <w:rPr>
          <w:sz w:val="28"/>
        </w:rPr>
      </w:pPr>
      <w:r>
        <w:rPr>
          <w:b/>
          <w:sz w:val="28"/>
        </w:rPr>
        <w:t>Задание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получил</w:t>
      </w:r>
      <w:r>
        <w:rPr>
          <w:b/>
          <w:sz w:val="28"/>
        </w:rPr>
        <w:tab/>
      </w:r>
      <w:r>
        <w:rPr>
          <w:spacing w:val="6"/>
          <w:sz w:val="28"/>
        </w:rPr>
        <w:t>“</w:t>
      </w:r>
      <w:r>
        <w:rPr>
          <w:spacing w:val="6"/>
          <w:sz w:val="28"/>
          <w:u w:val="single"/>
        </w:rPr>
        <w:t xml:space="preserve"> </w:t>
      </w:r>
      <w:r>
        <w:rPr>
          <w:spacing w:val="6"/>
          <w:sz w:val="28"/>
          <w:u w:val="single"/>
        </w:rPr>
        <w:tab/>
      </w:r>
      <w:r>
        <w:rPr>
          <w:sz w:val="28"/>
        </w:rPr>
        <w:t>”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20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г.</w:t>
      </w:r>
    </w:p>
    <w:p>
      <w:pPr>
        <w:pStyle w:val="3"/>
        <w:tabs>
          <w:tab w:val="left" w:pos="3667"/>
          <w:tab w:val="left" w:pos="10237"/>
        </w:tabs>
        <w:spacing w:before="168"/>
        <w:rPr>
          <w:b w:val="0"/>
        </w:rPr>
      </w:pPr>
      <w:r>
        <w:t>Студент</w:t>
      </w:r>
      <w:r>
        <w:rPr>
          <w:u w:val="single"/>
        </w:rPr>
        <w:t xml:space="preserve"> </w:t>
      </w:r>
      <w:r>
        <w:drawing>
          <wp:inline distT="0" distB="0" distL="114300" distR="114300">
            <wp:extent cx="1257300" cy="381000"/>
            <wp:effectExtent l="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t>Маслов</w:t>
      </w:r>
      <w:r>
        <w:rPr>
          <w:rFonts w:hint="default"/>
          <w:lang w:val="ru-RU"/>
        </w:rPr>
        <w:t xml:space="preserve"> А.Ю</w:t>
      </w:r>
      <w:r>
        <w:t>.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>
      <w:pPr>
        <w:spacing w:after="0"/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spacing w:before="73"/>
        <w:ind w:left="0" w:right="380" w:firstLine="0"/>
        <w:jc w:val="right"/>
        <w:rPr>
          <w:sz w:val="32"/>
        </w:rPr>
      </w:pPr>
      <w:r>
        <w:rPr>
          <w:w w:val="100"/>
          <w:sz w:val="32"/>
        </w:rPr>
        <w:t>4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8"/>
        <w:rPr>
          <w:sz w:val="24"/>
        </w:rPr>
      </w:pPr>
    </w:p>
    <w:p>
      <w:pPr>
        <w:pStyle w:val="6"/>
        <w:spacing w:before="87"/>
        <w:ind w:left="1227" w:right="1123"/>
        <w:jc w:val="center"/>
      </w:pPr>
      <w:r>
        <w:t>Реферат</w:t>
      </w:r>
    </w:p>
    <w:p>
      <w:pPr>
        <w:pStyle w:val="6"/>
        <w:rPr>
          <w:sz w:val="30"/>
        </w:rPr>
      </w:pPr>
    </w:p>
    <w:p>
      <w:pPr>
        <w:pStyle w:val="6"/>
        <w:spacing w:before="11"/>
        <w:rPr>
          <w:sz w:val="25"/>
        </w:rPr>
      </w:pPr>
    </w:p>
    <w:p>
      <w:pPr>
        <w:pStyle w:val="6"/>
        <w:ind w:left="1790"/>
      </w:pPr>
      <w:r>
        <w:t xml:space="preserve">Пояснительная записка состоит из 16 листов, </w:t>
      </w:r>
      <w:r>
        <w:rPr>
          <w:rFonts w:hint="default"/>
          <w:lang w:val="ru-RU"/>
        </w:rPr>
        <w:t xml:space="preserve">3 </w:t>
      </w:r>
      <w:r>
        <w:t>рисунков, 1 таблицы.</w:t>
      </w:r>
    </w:p>
    <w:p>
      <w:pPr>
        <w:pStyle w:val="6"/>
        <w:tabs>
          <w:tab w:val="left" w:pos="3634"/>
          <w:tab w:val="left" w:pos="3975"/>
          <w:tab w:val="left" w:pos="5202"/>
          <w:tab w:val="left" w:pos="6181"/>
          <w:tab w:val="left" w:pos="7284"/>
          <w:tab w:val="left" w:pos="10296"/>
        </w:tabs>
        <w:spacing w:before="144" w:line="350" w:lineRule="auto"/>
        <w:ind w:left="1080" w:right="394" w:firstLine="710"/>
      </w:pPr>
      <w:r>
        <w:t xml:space="preserve">Цель </w:t>
      </w:r>
      <w:r>
        <w:rPr>
          <w:spacing w:val="51"/>
        </w:rPr>
        <w:t xml:space="preserve"> </w:t>
      </w:r>
      <w:r>
        <w:t>работы</w:t>
      </w:r>
      <w:r>
        <w:tab/>
      </w:r>
      <w:r>
        <w:t>–</w:t>
      </w:r>
      <w:r>
        <w:tab/>
      </w:r>
      <w:r>
        <w:t>решение</w:t>
      </w:r>
      <w:r>
        <w:tab/>
      </w:r>
      <w:r>
        <w:rPr>
          <w:spacing w:val="-2"/>
        </w:rPr>
        <w:t>задачи</w:t>
      </w:r>
      <w:r>
        <w:rPr>
          <w:spacing w:val="-2"/>
        </w:rPr>
        <w:tab/>
      </w:r>
      <w:r>
        <w:t>синтеза</w:t>
      </w:r>
      <w:r>
        <w:tab/>
      </w:r>
      <w:r>
        <w:t xml:space="preserve">комбинационных </w:t>
      </w:r>
      <w:r>
        <w:rPr>
          <w:spacing w:val="37"/>
        </w:rPr>
        <w:t xml:space="preserve"> </w:t>
      </w:r>
      <w:r>
        <w:rPr>
          <w:spacing w:val="-4"/>
        </w:rPr>
        <w:t>схем</w:t>
      </w:r>
      <w:r>
        <w:rPr>
          <w:spacing w:val="-4"/>
        </w:rPr>
        <w:tab/>
      </w:r>
      <w:r>
        <w:rPr>
          <w:spacing w:val="-18"/>
        </w:rPr>
        <w:t xml:space="preserve">в </w:t>
      </w:r>
      <w:r>
        <w:t>различных</w:t>
      </w:r>
      <w:r>
        <w:rPr>
          <w:spacing w:val="-4"/>
        </w:rPr>
        <w:t xml:space="preserve"> </w:t>
      </w:r>
      <w:r>
        <w:t>базисах.</w:t>
      </w:r>
    </w:p>
    <w:p>
      <w:pPr>
        <w:pStyle w:val="6"/>
        <w:spacing w:before="1" w:line="350" w:lineRule="auto"/>
        <w:ind w:left="1080" w:firstLine="710"/>
      </w:pPr>
      <w:r>
        <w:t>Результатом проделанной работы был синтез комбинационных схем в базисах И-НЕ, ИЛИ-НЕ на элементах серии микросхем К555.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2"/>
        <w:rPr>
          <w:sz w:val="19"/>
        </w:rPr>
      </w:pPr>
    </w:p>
    <w:tbl>
      <w:tblPr>
        <w:tblStyle w:val="5"/>
        <w:tblW w:w="0" w:type="auto"/>
        <w:tblInd w:w="44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9"/>
        <w:gridCol w:w="548"/>
        <w:gridCol w:w="1335"/>
        <w:gridCol w:w="720"/>
        <w:gridCol w:w="557"/>
        <w:gridCol w:w="3107"/>
        <w:gridCol w:w="768"/>
        <w:gridCol w:w="769"/>
        <w:gridCol w:w="7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1239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548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1335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720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557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5398" w:type="dxa"/>
            <w:gridSpan w:val="4"/>
            <w:vMerge w:val="restart"/>
          </w:tcPr>
          <w:p>
            <w:pPr>
              <w:pStyle w:val="9"/>
              <w:spacing w:before="5"/>
              <w:rPr>
                <w:sz w:val="26"/>
              </w:rPr>
            </w:pPr>
          </w:p>
          <w:p>
            <w:pPr>
              <w:pStyle w:val="9"/>
              <w:ind w:left="1074"/>
              <w:rPr>
                <w:sz w:val="28"/>
              </w:rPr>
            </w:pPr>
            <w:r>
              <w:rPr>
                <w:sz w:val="28"/>
              </w:rPr>
              <w:t>ПГУ 1.090501.07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39" w:type="dxa"/>
          </w:tcPr>
          <w:p>
            <w:pPr>
              <w:pStyle w:val="9"/>
              <w:rPr>
                <w:sz w:val="24"/>
              </w:rPr>
            </w:pPr>
          </w:p>
        </w:tc>
        <w:tc>
          <w:tcPr>
            <w:tcW w:w="548" w:type="dxa"/>
          </w:tcPr>
          <w:p>
            <w:pPr>
              <w:pStyle w:val="9"/>
              <w:rPr>
                <w:sz w:val="24"/>
              </w:rPr>
            </w:pPr>
          </w:p>
        </w:tc>
        <w:tc>
          <w:tcPr>
            <w:tcW w:w="1335" w:type="dxa"/>
          </w:tcPr>
          <w:p>
            <w:pPr>
              <w:pStyle w:val="9"/>
              <w:rPr>
                <w:sz w:val="24"/>
              </w:rPr>
            </w:pPr>
          </w:p>
        </w:tc>
        <w:tc>
          <w:tcPr>
            <w:tcW w:w="720" w:type="dxa"/>
          </w:tcPr>
          <w:p>
            <w:pPr>
              <w:pStyle w:val="9"/>
              <w:rPr>
                <w:sz w:val="24"/>
              </w:rPr>
            </w:pPr>
          </w:p>
        </w:tc>
        <w:tc>
          <w:tcPr>
            <w:tcW w:w="557" w:type="dxa"/>
          </w:tcPr>
          <w:p>
            <w:pPr>
              <w:pStyle w:val="9"/>
              <w:rPr>
                <w:sz w:val="24"/>
              </w:rPr>
            </w:pPr>
          </w:p>
        </w:tc>
        <w:tc>
          <w:tcPr>
            <w:tcW w:w="5398" w:type="dxa"/>
            <w:gridSpan w:val="4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" w:hRule="atLeast"/>
        </w:trPr>
        <w:tc>
          <w:tcPr>
            <w:tcW w:w="1239" w:type="dxa"/>
          </w:tcPr>
          <w:p>
            <w:pPr>
              <w:pStyle w:val="9"/>
              <w:spacing w:line="157" w:lineRule="exact"/>
              <w:ind w:left="47"/>
              <w:rPr>
                <w:sz w:val="16"/>
              </w:rPr>
            </w:pPr>
            <w:r>
              <w:rPr>
                <w:sz w:val="16"/>
              </w:rPr>
              <w:t>Изм.</w:t>
            </w:r>
          </w:p>
        </w:tc>
        <w:tc>
          <w:tcPr>
            <w:tcW w:w="548" w:type="dxa"/>
          </w:tcPr>
          <w:p>
            <w:pPr>
              <w:pStyle w:val="9"/>
              <w:spacing w:line="157" w:lineRule="exact"/>
              <w:ind w:left="28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</w:tc>
        <w:tc>
          <w:tcPr>
            <w:tcW w:w="1335" w:type="dxa"/>
          </w:tcPr>
          <w:p>
            <w:pPr>
              <w:pStyle w:val="9"/>
              <w:spacing w:line="157" w:lineRule="exact"/>
              <w:ind w:left="248"/>
              <w:rPr>
                <w:sz w:val="16"/>
              </w:rPr>
            </w:pPr>
            <w:r>
              <w:rPr>
                <w:sz w:val="16"/>
              </w:rPr>
              <w:t>№ докум.</w:t>
            </w:r>
          </w:p>
        </w:tc>
        <w:tc>
          <w:tcPr>
            <w:tcW w:w="720" w:type="dxa"/>
          </w:tcPr>
          <w:p>
            <w:pPr>
              <w:pStyle w:val="9"/>
              <w:spacing w:line="157" w:lineRule="exact"/>
              <w:ind w:left="47"/>
              <w:rPr>
                <w:sz w:val="16"/>
              </w:rPr>
            </w:pPr>
            <w:r>
              <w:rPr>
                <w:sz w:val="16"/>
              </w:rPr>
              <w:t>Подпись</w:t>
            </w:r>
          </w:p>
        </w:tc>
        <w:tc>
          <w:tcPr>
            <w:tcW w:w="557" w:type="dxa"/>
          </w:tcPr>
          <w:p>
            <w:pPr>
              <w:pStyle w:val="9"/>
              <w:spacing w:line="157" w:lineRule="exact"/>
              <w:ind w:left="47"/>
              <w:rPr>
                <w:sz w:val="16"/>
              </w:rPr>
            </w:pPr>
            <w:r>
              <w:rPr>
                <w:sz w:val="16"/>
              </w:rPr>
              <w:t>Дата</w:t>
            </w:r>
          </w:p>
        </w:tc>
        <w:tc>
          <w:tcPr>
            <w:tcW w:w="5398" w:type="dxa"/>
            <w:gridSpan w:val="4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1787" w:type="dxa"/>
            <w:gridSpan w:val="2"/>
          </w:tcPr>
          <w:p>
            <w:pPr>
              <w:pStyle w:val="9"/>
              <w:spacing w:line="192" w:lineRule="exact"/>
              <w:ind w:left="47"/>
              <w:rPr>
                <w:sz w:val="20"/>
              </w:rPr>
            </w:pPr>
            <w:r>
              <w:rPr>
                <w:sz w:val="20"/>
              </w:rPr>
              <w:t>Разраб.</w:t>
            </w:r>
          </w:p>
        </w:tc>
        <w:tc>
          <w:tcPr>
            <w:tcW w:w="1335" w:type="dxa"/>
          </w:tcPr>
          <w:p>
            <w:pPr>
              <w:pStyle w:val="9"/>
              <w:spacing w:before="177" w:line="191" w:lineRule="exact"/>
              <w:ind w:left="8"/>
              <w:rPr>
                <w:sz w:val="16"/>
              </w:rPr>
            </w:pPr>
            <w:r>
              <w:rPr>
                <w:sz w:val="18"/>
                <w:lang w:val="ru-RU"/>
              </w:rPr>
              <w:t>Маслов</w:t>
            </w:r>
            <w:r>
              <w:rPr>
                <w:rFonts w:hint="default"/>
                <w:sz w:val="18"/>
                <w:lang w:val="ru-RU"/>
              </w:rPr>
              <w:t xml:space="preserve"> А.Ю</w:t>
            </w:r>
            <w:r>
              <w:rPr>
                <w:sz w:val="16"/>
              </w:rPr>
              <w:t>.</w:t>
            </w:r>
          </w:p>
        </w:tc>
        <w:tc>
          <w:tcPr>
            <w:tcW w:w="720" w:type="dxa"/>
          </w:tcPr>
          <w:p>
            <w:pPr>
              <w:pStyle w:val="9"/>
              <w:rPr>
                <w:sz w:val="24"/>
              </w:rPr>
            </w:pPr>
            <w:r>
              <w:drawing>
                <wp:inline distT="0" distB="0" distL="114300" distR="114300">
                  <wp:extent cx="443865" cy="134620"/>
                  <wp:effectExtent l="0" t="0" r="13335" b="17780"/>
                  <wp:docPr id="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865" cy="13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" w:type="dxa"/>
          </w:tcPr>
          <w:p>
            <w:pPr>
              <w:pStyle w:val="9"/>
              <w:spacing w:before="11"/>
              <w:rPr>
                <w:sz w:val="14"/>
              </w:rPr>
            </w:pPr>
          </w:p>
          <w:p>
            <w:pPr>
              <w:pStyle w:val="9"/>
              <w:ind w:left="47"/>
              <w:rPr>
                <w:i/>
                <w:sz w:val="16"/>
              </w:rPr>
            </w:pPr>
            <w:r>
              <w:rPr>
                <w:i/>
                <w:sz w:val="16"/>
              </w:rPr>
              <w:t>8.12.20</w:t>
            </w:r>
          </w:p>
        </w:tc>
        <w:tc>
          <w:tcPr>
            <w:tcW w:w="3107" w:type="dxa"/>
            <w:vMerge w:val="restart"/>
          </w:tcPr>
          <w:p>
            <w:pPr>
              <w:pStyle w:val="9"/>
              <w:spacing w:before="174" w:line="276" w:lineRule="auto"/>
              <w:ind w:left="335" w:firstLine="38"/>
              <w:rPr>
                <w:sz w:val="24"/>
              </w:rPr>
            </w:pPr>
            <w:r>
              <w:rPr>
                <w:w w:val="95"/>
                <w:sz w:val="24"/>
              </w:rPr>
              <w:t xml:space="preserve">Синтез многовыходной </w:t>
            </w:r>
            <w:r>
              <w:rPr>
                <w:sz w:val="24"/>
              </w:rPr>
              <w:t>комбинационной схемы</w:t>
            </w:r>
          </w:p>
        </w:tc>
        <w:tc>
          <w:tcPr>
            <w:tcW w:w="768" w:type="dxa"/>
          </w:tcPr>
          <w:p>
            <w:pPr>
              <w:pStyle w:val="9"/>
              <w:spacing w:line="174" w:lineRule="exact"/>
              <w:ind w:left="253"/>
              <w:rPr>
                <w:sz w:val="16"/>
              </w:rPr>
            </w:pPr>
            <w:r>
              <w:rPr>
                <w:sz w:val="16"/>
              </w:rPr>
              <w:t>Лит.</w:t>
            </w:r>
          </w:p>
        </w:tc>
        <w:tc>
          <w:tcPr>
            <w:tcW w:w="769" w:type="dxa"/>
          </w:tcPr>
          <w:p>
            <w:pPr>
              <w:pStyle w:val="9"/>
              <w:spacing w:line="174" w:lineRule="exact"/>
              <w:ind w:left="220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</w:tc>
        <w:tc>
          <w:tcPr>
            <w:tcW w:w="754" w:type="dxa"/>
          </w:tcPr>
          <w:p>
            <w:pPr>
              <w:pStyle w:val="9"/>
              <w:spacing w:line="174" w:lineRule="exact"/>
              <w:ind w:right="197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Листов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1787" w:type="dxa"/>
            <w:gridSpan w:val="2"/>
          </w:tcPr>
          <w:p>
            <w:pPr>
              <w:pStyle w:val="9"/>
              <w:spacing w:line="216" w:lineRule="exact"/>
              <w:ind w:left="47"/>
              <w:rPr>
                <w:sz w:val="20"/>
              </w:rPr>
            </w:pPr>
            <w:r>
              <w:rPr>
                <w:sz w:val="20"/>
              </w:rPr>
              <w:t>Провер.</w:t>
            </w:r>
          </w:p>
        </w:tc>
        <w:tc>
          <w:tcPr>
            <w:tcW w:w="1335" w:type="dxa"/>
          </w:tcPr>
          <w:p>
            <w:pPr>
              <w:pStyle w:val="9"/>
              <w:spacing w:line="216" w:lineRule="exact"/>
              <w:ind w:left="47"/>
              <w:rPr>
                <w:sz w:val="20"/>
              </w:rPr>
            </w:pPr>
            <w:r>
              <w:rPr>
                <w:sz w:val="20"/>
              </w:rPr>
              <w:t>Бикташев Р.А.</w:t>
            </w:r>
          </w:p>
        </w:tc>
        <w:tc>
          <w:tcPr>
            <w:tcW w:w="720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557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310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8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769" w:type="dxa"/>
          </w:tcPr>
          <w:p>
            <w:pPr>
              <w:pStyle w:val="9"/>
              <w:spacing w:line="173" w:lineRule="exact"/>
              <w:ind w:left="117"/>
              <w:jc w:val="center"/>
              <w:rPr>
                <w:rFonts w:hint="default"/>
                <w:i/>
                <w:sz w:val="16"/>
                <w:lang w:val="ru-RU"/>
              </w:rPr>
            </w:pPr>
            <w:r>
              <w:rPr>
                <w:rFonts w:hint="default"/>
                <w:i/>
                <w:sz w:val="16"/>
                <w:lang w:val="ru-RU"/>
              </w:rPr>
              <w:t>3</w:t>
            </w:r>
          </w:p>
        </w:tc>
        <w:tc>
          <w:tcPr>
            <w:tcW w:w="754" w:type="dxa"/>
          </w:tcPr>
          <w:p>
            <w:pPr>
              <w:pStyle w:val="9"/>
              <w:spacing w:line="173" w:lineRule="exact"/>
              <w:ind w:right="25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16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1787" w:type="dxa"/>
            <w:gridSpan w:val="2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1335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720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557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310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1" w:type="dxa"/>
            <w:gridSpan w:val="3"/>
            <w:vMerge w:val="restart"/>
          </w:tcPr>
          <w:p>
            <w:pPr>
              <w:pStyle w:val="9"/>
              <w:spacing w:before="54"/>
              <w:ind w:left="805"/>
              <w:rPr>
                <w:sz w:val="24"/>
              </w:rPr>
            </w:pPr>
            <w:r>
              <w:rPr>
                <w:sz w:val="24"/>
              </w:rPr>
              <w:t>Гр. 18ВО2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1787" w:type="dxa"/>
            <w:gridSpan w:val="2"/>
          </w:tcPr>
          <w:p>
            <w:pPr>
              <w:pStyle w:val="9"/>
              <w:spacing w:line="216" w:lineRule="exact"/>
              <w:ind w:left="47"/>
              <w:rPr>
                <w:sz w:val="20"/>
              </w:rPr>
            </w:pPr>
            <w:r>
              <w:rPr>
                <w:sz w:val="20"/>
              </w:rPr>
              <w:t>Н. Контр.</w:t>
            </w:r>
          </w:p>
        </w:tc>
        <w:tc>
          <w:tcPr>
            <w:tcW w:w="1335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720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557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310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1787" w:type="dxa"/>
            <w:gridSpan w:val="2"/>
          </w:tcPr>
          <w:p>
            <w:pPr>
              <w:pStyle w:val="9"/>
              <w:spacing w:line="216" w:lineRule="exact"/>
              <w:ind w:left="47"/>
              <w:rPr>
                <w:sz w:val="20"/>
              </w:rPr>
            </w:pPr>
            <w:r>
              <w:rPr>
                <w:sz w:val="20"/>
              </w:rPr>
              <w:t>Утверд.</w:t>
            </w:r>
          </w:p>
        </w:tc>
        <w:tc>
          <w:tcPr>
            <w:tcW w:w="1335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720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557" w:type="dxa"/>
          </w:tcPr>
          <w:p>
            <w:pPr>
              <w:pStyle w:val="9"/>
              <w:rPr>
                <w:sz w:val="20"/>
              </w:rPr>
            </w:pPr>
          </w:p>
        </w:tc>
        <w:tc>
          <w:tcPr>
            <w:tcW w:w="310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pStyle w:val="2"/>
      </w:pPr>
      <w:r>
        <w:rPr>
          <w:w w:val="100"/>
        </w:rPr>
        <w:t>5</w:t>
      </w:r>
    </w:p>
    <w:p>
      <w:pPr>
        <w:pStyle w:val="6"/>
        <w:rPr>
          <w:sz w:val="36"/>
        </w:rPr>
      </w:pPr>
    </w:p>
    <w:p>
      <w:pPr>
        <w:pStyle w:val="6"/>
        <w:spacing w:before="8"/>
        <w:rPr>
          <w:sz w:val="48"/>
        </w:rPr>
      </w:pPr>
    </w:p>
    <w:p>
      <w:pPr>
        <w:pStyle w:val="6"/>
        <w:spacing w:before="1"/>
        <w:ind w:left="1080"/>
      </w:pPr>
      <w:r>
        <w:t>Содержание</w:t>
      </w:r>
    </w:p>
    <w:p>
      <w:pPr>
        <w:pStyle w:val="6"/>
        <w:tabs>
          <w:tab w:val="right" w:leader="dot" w:pos="10429"/>
        </w:tabs>
        <w:spacing w:before="163"/>
        <w:ind w:left="1080"/>
      </w:pPr>
      <w:r>
        <w:fldChar w:fldCharType="begin"/>
      </w:r>
      <w:r>
        <w:instrText xml:space="preserve"> HYPERLINK \l "_bookmark0" </w:instrText>
      </w:r>
      <w:r>
        <w:fldChar w:fldCharType="separate"/>
      </w:r>
      <w:r>
        <w:t>Введение</w:t>
      </w:r>
      <w:r>
        <w:tab/>
      </w:r>
      <w:r>
        <w:t>6</w:t>
      </w:r>
      <w:r>
        <w:fldChar w:fldCharType="end"/>
      </w:r>
    </w:p>
    <w:p>
      <w:pPr>
        <w:pStyle w:val="8"/>
        <w:numPr>
          <w:ilvl w:val="0"/>
          <w:numId w:val="3"/>
        </w:numPr>
        <w:tabs>
          <w:tab w:val="left" w:pos="1292"/>
          <w:tab w:val="right" w:leader="dot" w:pos="10429"/>
        </w:tabs>
        <w:spacing w:before="163" w:after="0" w:line="240" w:lineRule="auto"/>
        <w:ind w:left="1291" w:right="0" w:hanging="212"/>
        <w:jc w:val="left"/>
        <w:rPr>
          <w:sz w:val="28"/>
        </w:rPr>
      </w:pPr>
      <w:r>
        <w:fldChar w:fldCharType="begin"/>
      </w:r>
      <w:r>
        <w:instrText xml:space="preserve"> HYPERLINK \l "_bookmark1" </w:instrText>
      </w:r>
      <w:r>
        <w:fldChar w:fldCharType="separate"/>
      </w:r>
      <w:r>
        <w:rPr>
          <w:sz w:val="28"/>
        </w:rPr>
        <w:t>Постановка</w:t>
      </w:r>
      <w:r>
        <w:rPr>
          <w:spacing w:val="1"/>
          <w:sz w:val="28"/>
        </w:rPr>
        <w:t xml:space="preserve"> </w:t>
      </w:r>
      <w:r>
        <w:rPr>
          <w:sz w:val="28"/>
        </w:rPr>
        <w:t>задачи</w:t>
      </w:r>
      <w:r>
        <w:rPr>
          <w:sz w:val="28"/>
        </w:rPr>
        <w:tab/>
      </w:r>
      <w:r>
        <w:rPr>
          <w:sz w:val="28"/>
        </w:rPr>
        <w:t>7</w:t>
      </w:r>
      <w:r>
        <w:rPr>
          <w:sz w:val="28"/>
        </w:rPr>
        <w:fldChar w:fldCharType="end"/>
      </w:r>
    </w:p>
    <w:p>
      <w:pPr>
        <w:pStyle w:val="8"/>
        <w:numPr>
          <w:ilvl w:val="0"/>
          <w:numId w:val="3"/>
        </w:numPr>
        <w:tabs>
          <w:tab w:val="left" w:pos="1292"/>
          <w:tab w:val="right" w:leader="dot" w:pos="10429"/>
        </w:tabs>
        <w:spacing w:before="158" w:after="0" w:line="240" w:lineRule="auto"/>
        <w:ind w:left="1291" w:right="0" w:hanging="212"/>
        <w:jc w:val="left"/>
        <w:rPr>
          <w:sz w:val="28"/>
        </w:rPr>
      </w:pPr>
      <w:r>
        <w:fldChar w:fldCharType="begin"/>
      </w:r>
      <w:r>
        <w:instrText xml:space="preserve"> HYPERLINK \l "_bookmark2" </w:instrText>
      </w:r>
      <w:r>
        <w:fldChar w:fldCharType="separate"/>
      </w:r>
      <w:r>
        <w:rPr>
          <w:sz w:val="28"/>
        </w:rPr>
        <w:t>Синтез</w:t>
      </w:r>
      <w:r>
        <w:rPr>
          <w:spacing w:val="1"/>
          <w:sz w:val="28"/>
        </w:rPr>
        <w:t xml:space="preserve"> </w:t>
      </w:r>
      <w:r>
        <w:rPr>
          <w:sz w:val="28"/>
        </w:rPr>
        <w:t>схемы</w:t>
      </w:r>
      <w:r>
        <w:rPr>
          <w:spacing w:val="1"/>
          <w:sz w:val="28"/>
        </w:rPr>
        <w:t xml:space="preserve"> </w:t>
      </w:r>
      <w:r>
        <w:rPr>
          <w:sz w:val="28"/>
        </w:rPr>
        <w:t>преобразователя</w:t>
      </w:r>
      <w:r>
        <w:rPr>
          <w:sz w:val="28"/>
        </w:rPr>
        <w:tab/>
      </w:r>
      <w:r>
        <w:rPr>
          <w:sz w:val="28"/>
        </w:rPr>
        <w:t>8</w:t>
      </w:r>
      <w:r>
        <w:rPr>
          <w:sz w:val="28"/>
        </w:rPr>
        <w:fldChar w:fldCharType="end"/>
      </w:r>
    </w:p>
    <w:p>
      <w:pPr>
        <w:pStyle w:val="6"/>
        <w:tabs>
          <w:tab w:val="right" w:leader="dot" w:pos="10429"/>
        </w:tabs>
        <w:spacing w:before="163"/>
        <w:ind w:left="1080"/>
      </w:pPr>
      <w:r>
        <w:fldChar w:fldCharType="begin"/>
      </w:r>
      <w:r>
        <w:instrText xml:space="preserve"> HYPERLINK \l "_bookmark3" </w:instrText>
      </w:r>
      <w:r>
        <w:fldChar w:fldCharType="separate"/>
      </w:r>
      <w:r>
        <w:t>Заключение</w:t>
      </w:r>
      <w:r>
        <w:tab/>
      </w:r>
      <w:r>
        <w:t>15</w:t>
      </w:r>
      <w:r>
        <w:fldChar w:fldCharType="end"/>
      </w:r>
    </w:p>
    <w:p>
      <w:pPr>
        <w:pStyle w:val="6"/>
        <w:tabs>
          <w:tab w:val="right" w:leader="dot" w:pos="10429"/>
        </w:tabs>
        <w:spacing w:before="158"/>
        <w:ind w:left="1080"/>
      </w:pPr>
      <w:r>
        <w:fldChar w:fldCharType="begin"/>
      </w:r>
      <w:r>
        <w:instrText xml:space="preserve"> HYPERLINK \l "_bookmark4" </w:instrText>
      </w:r>
      <w:r>
        <w:fldChar w:fldCharType="separate"/>
      </w:r>
      <w:r>
        <w:t>Список используемой</w:t>
      </w:r>
      <w:r>
        <w:rPr>
          <w:spacing w:val="1"/>
        </w:rPr>
        <w:t xml:space="preserve"> </w:t>
      </w:r>
      <w:r>
        <w:t>литературы</w:t>
      </w:r>
      <w:r>
        <w:tab/>
      </w:r>
      <w:r>
        <w:t>16</w:t>
      </w:r>
      <w:r>
        <w:fldChar w:fldCharType="end"/>
      </w:r>
    </w:p>
    <w:p>
      <w:pPr>
        <w:spacing w:after="0"/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pStyle w:val="2"/>
      </w:pPr>
      <w:r>
        <w:rPr>
          <w:w w:val="100"/>
        </w:rPr>
        <w:t>6</w:t>
      </w:r>
    </w:p>
    <w:p>
      <w:pPr>
        <w:pStyle w:val="6"/>
        <w:rPr>
          <w:sz w:val="30"/>
        </w:rPr>
      </w:pPr>
    </w:p>
    <w:p>
      <w:pPr>
        <w:pStyle w:val="6"/>
        <w:spacing w:before="10"/>
        <w:rPr>
          <w:sz w:val="33"/>
        </w:rPr>
      </w:pPr>
    </w:p>
    <w:p>
      <w:pPr>
        <w:pStyle w:val="6"/>
        <w:ind w:left="1814" w:right="565"/>
        <w:jc w:val="center"/>
      </w:pPr>
      <w:bookmarkStart w:id="0" w:name="_bookmark0"/>
      <w:bookmarkEnd w:id="0"/>
      <w:r>
        <w:t>Введение</w:t>
      </w:r>
    </w:p>
    <w:p>
      <w:pPr>
        <w:pStyle w:val="6"/>
        <w:rPr>
          <w:sz w:val="30"/>
        </w:rPr>
      </w:pPr>
    </w:p>
    <w:p>
      <w:pPr>
        <w:pStyle w:val="6"/>
        <w:spacing w:before="2"/>
        <w:rPr>
          <w:sz w:val="32"/>
        </w:rPr>
      </w:pPr>
    </w:p>
    <w:p>
      <w:pPr>
        <w:pStyle w:val="6"/>
        <w:spacing w:before="1" w:line="360" w:lineRule="auto"/>
        <w:ind w:left="1080" w:right="388" w:firstLine="566"/>
        <w:jc w:val="both"/>
      </w:pPr>
      <w:r>
        <w:rPr>
          <w:spacing w:val="4"/>
        </w:rPr>
        <w:t xml:space="preserve">Всестороннее </w:t>
      </w:r>
      <w:r>
        <w:rPr>
          <w:spacing w:val="3"/>
        </w:rPr>
        <w:t xml:space="preserve">развитие </w:t>
      </w:r>
      <w:r>
        <w:t xml:space="preserve">и </w:t>
      </w:r>
      <w:r>
        <w:rPr>
          <w:spacing w:val="4"/>
        </w:rPr>
        <w:t xml:space="preserve">применение технологий вычислительной техники </w:t>
      </w:r>
      <w:r>
        <w:t xml:space="preserve">при решении различных проблем во всех отраслях хозяйства, науки и техники определило </w:t>
      </w:r>
      <w:r>
        <w:rPr>
          <w:spacing w:val="2"/>
        </w:rPr>
        <w:t xml:space="preserve">необходимость </w:t>
      </w:r>
      <w:r>
        <w:t>изучения обучающихся с основами теории и создания вычислительных устройств и машин,  а  также принципами их</w:t>
      </w:r>
      <w:r>
        <w:rPr>
          <w:spacing w:val="2"/>
        </w:rPr>
        <w:t xml:space="preserve"> </w:t>
      </w:r>
      <w:r>
        <w:t>работы.</w:t>
      </w:r>
    </w:p>
    <w:p>
      <w:pPr>
        <w:pStyle w:val="6"/>
        <w:spacing w:line="360" w:lineRule="auto"/>
        <w:ind w:left="1080" w:right="386" w:firstLine="566"/>
        <w:jc w:val="both"/>
      </w:pPr>
      <w:r>
        <w:t>Основной целью курсовой работы по дисциплине ″Теория автоматов″ является закрепление практических навыков при решении задачи синтеза многовыходных комбинационных схем в различных базисах. В данной работе используются базисы И-НЕ и ИЛИ-НЕ, а также происходит совместная минимизация системы булевых</w:t>
      </w:r>
      <w:r>
        <w:rPr>
          <w:spacing w:val="-1"/>
        </w:rPr>
        <w:t xml:space="preserve"> </w:t>
      </w:r>
      <w:r>
        <w:t>функций.</w:t>
      </w:r>
    </w:p>
    <w:p>
      <w:pPr>
        <w:spacing w:after="0" w:line="360" w:lineRule="auto"/>
        <w:jc w:val="both"/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pStyle w:val="2"/>
      </w:pPr>
      <w:r>
        <w:rPr>
          <w:w w:val="100"/>
        </w:rPr>
        <w:t>7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9"/>
        <w:rPr>
          <w:sz w:val="16"/>
        </w:rPr>
      </w:pPr>
    </w:p>
    <w:p>
      <w:pPr>
        <w:pStyle w:val="8"/>
        <w:numPr>
          <w:ilvl w:val="0"/>
          <w:numId w:val="4"/>
        </w:numPr>
        <w:tabs>
          <w:tab w:val="left" w:pos="1292"/>
        </w:tabs>
        <w:spacing w:before="86" w:after="0" w:line="240" w:lineRule="auto"/>
        <w:ind w:left="1291" w:right="0" w:hanging="212"/>
        <w:jc w:val="left"/>
        <w:rPr>
          <w:sz w:val="28"/>
        </w:rPr>
      </w:pPr>
      <w:bookmarkStart w:id="1" w:name="_bookmark1"/>
      <w:bookmarkEnd w:id="1"/>
      <w:bookmarkStart w:id="2" w:name="_bookmark1"/>
      <w:bookmarkEnd w:id="2"/>
      <w:r>
        <w:rPr>
          <w:sz w:val="28"/>
        </w:rPr>
        <w:t>Постановка</w:t>
      </w:r>
      <w:r>
        <w:rPr>
          <w:spacing w:val="1"/>
          <w:sz w:val="28"/>
        </w:rPr>
        <w:t xml:space="preserve"> </w:t>
      </w:r>
      <w:r>
        <w:rPr>
          <w:sz w:val="28"/>
        </w:rPr>
        <w:t>задачи</w:t>
      </w:r>
    </w:p>
    <w:p>
      <w:pPr>
        <w:pStyle w:val="6"/>
        <w:rPr>
          <w:sz w:val="30"/>
        </w:rPr>
      </w:pPr>
    </w:p>
    <w:p>
      <w:pPr>
        <w:pStyle w:val="6"/>
        <w:spacing w:before="7"/>
        <w:rPr>
          <w:sz w:val="32"/>
        </w:rPr>
      </w:pPr>
    </w:p>
    <w:p>
      <w:pPr>
        <w:pStyle w:val="6"/>
        <w:spacing w:before="1"/>
        <w:ind w:left="1080"/>
      </w:pPr>
      <w:r>
        <w:t>Исходные данные (технические требования) на проектирование:</w:t>
      </w:r>
    </w:p>
    <w:p>
      <w:pPr>
        <w:pStyle w:val="8"/>
        <w:numPr>
          <w:ilvl w:val="1"/>
          <w:numId w:val="4"/>
        </w:numPr>
        <w:tabs>
          <w:tab w:val="left" w:pos="2497"/>
          <w:tab w:val="left" w:pos="4282"/>
        </w:tabs>
        <w:spacing w:before="162" w:after="0" w:line="357" w:lineRule="auto"/>
        <w:ind w:left="2511" w:right="390" w:hanging="361"/>
        <w:jc w:val="left"/>
        <w:rPr>
          <w:sz w:val="28"/>
        </w:rPr>
      </w:pPr>
      <w:r>
        <w:rPr>
          <w:sz w:val="28"/>
        </w:rPr>
        <w:t xml:space="preserve">Выполнить синтез схемы преобразователя двоично-десятичного кода </w:t>
      </w:r>
      <w:r>
        <w:rPr>
          <w:i/>
          <w:sz w:val="28"/>
        </w:rPr>
        <w:t>D</w:t>
      </w:r>
      <w:r>
        <w:rPr>
          <w:i/>
          <w:sz w:val="28"/>
          <w:vertAlign w:val="subscript"/>
        </w:rPr>
        <w:t>i</w:t>
      </w:r>
      <w:r>
        <w:rPr>
          <w:i/>
          <w:spacing w:val="4"/>
          <w:sz w:val="28"/>
          <w:vertAlign w:val="baseline"/>
        </w:rPr>
        <w:t xml:space="preserve"> </w:t>
      </w:r>
      <w:r>
        <w:rPr>
          <w:sz w:val="28"/>
          <w:vertAlign w:val="baseline"/>
        </w:rPr>
        <w:t>в</w:t>
      </w:r>
      <w:r>
        <w:rPr>
          <w:spacing w:val="-1"/>
          <w:sz w:val="28"/>
          <w:vertAlign w:val="baseline"/>
        </w:rPr>
        <w:t xml:space="preserve"> </w:t>
      </w:r>
      <w:r>
        <w:rPr>
          <w:sz w:val="28"/>
          <w:vertAlign w:val="baseline"/>
        </w:rPr>
        <w:t>код</w:t>
      </w:r>
      <w:r>
        <w:rPr>
          <w:sz w:val="28"/>
          <w:vertAlign w:val="baseline"/>
        </w:rPr>
        <w:tab/>
      </w:r>
      <w:r>
        <w:rPr>
          <w:i/>
          <w:sz w:val="28"/>
          <w:vertAlign w:val="baseline"/>
        </w:rPr>
        <w:t>D</w:t>
      </w:r>
      <w:r>
        <w:rPr>
          <w:i/>
          <w:sz w:val="28"/>
          <w:vertAlign w:val="subscript"/>
        </w:rPr>
        <w:t>j</w:t>
      </w:r>
      <w:r>
        <w:rPr>
          <w:i/>
          <w:sz w:val="28"/>
          <w:vertAlign w:val="baseline"/>
        </w:rPr>
        <w:t xml:space="preserve"> </w:t>
      </w:r>
      <w:r>
        <w:rPr>
          <w:sz w:val="28"/>
          <w:vertAlign w:val="baseline"/>
        </w:rPr>
        <w:t>двумя</w:t>
      </w:r>
      <w:r>
        <w:rPr>
          <w:spacing w:val="1"/>
          <w:sz w:val="28"/>
          <w:vertAlign w:val="baseline"/>
        </w:rPr>
        <w:t xml:space="preserve"> </w:t>
      </w:r>
      <w:r>
        <w:rPr>
          <w:sz w:val="28"/>
          <w:vertAlign w:val="baseline"/>
        </w:rPr>
        <w:t>способами:</w:t>
      </w:r>
    </w:p>
    <w:p>
      <w:pPr>
        <w:pStyle w:val="8"/>
        <w:numPr>
          <w:ilvl w:val="0"/>
          <w:numId w:val="5"/>
        </w:numPr>
        <w:tabs>
          <w:tab w:val="left" w:pos="2736"/>
          <w:tab w:val="left" w:pos="2737"/>
        </w:tabs>
        <w:spacing w:before="6" w:after="0" w:line="240" w:lineRule="auto"/>
        <w:ind w:left="2736" w:right="0" w:hanging="514"/>
        <w:jc w:val="left"/>
        <w:rPr>
          <w:sz w:val="28"/>
        </w:rPr>
      </w:pPr>
      <w:r>
        <w:rPr>
          <w:sz w:val="28"/>
        </w:rPr>
        <w:t>на элементах базиса И-НЕ;</w:t>
      </w:r>
    </w:p>
    <w:p>
      <w:pPr>
        <w:pStyle w:val="8"/>
        <w:numPr>
          <w:ilvl w:val="0"/>
          <w:numId w:val="5"/>
        </w:numPr>
        <w:tabs>
          <w:tab w:val="left" w:pos="2516"/>
        </w:tabs>
        <w:spacing w:before="158" w:after="0" w:line="240" w:lineRule="auto"/>
        <w:ind w:left="2515" w:right="0" w:hanging="303"/>
        <w:jc w:val="left"/>
        <w:rPr>
          <w:sz w:val="28"/>
        </w:rPr>
      </w:pPr>
      <w:r>
        <w:rPr>
          <w:sz w:val="28"/>
        </w:rPr>
        <w:t>на элементах базиса ИЛИ-НЕ.</w:t>
      </w:r>
    </w:p>
    <w:p>
      <w:pPr>
        <w:pStyle w:val="6"/>
        <w:spacing w:before="163"/>
        <w:ind w:left="2213"/>
      </w:pPr>
      <w:r>
        <w:t>Провести совместную минимизацию системы булевых функций.</w:t>
      </w:r>
    </w:p>
    <w:p>
      <w:pPr>
        <w:pStyle w:val="6"/>
        <w:spacing w:before="163"/>
        <w:ind w:left="1080"/>
      </w:pPr>
      <w:r>
        <w:t>Входные переменные заданы прямо (инверсные переменные отсутствуют).</w:t>
      </w:r>
    </w:p>
    <w:p>
      <w:pPr>
        <w:pStyle w:val="8"/>
        <w:numPr>
          <w:ilvl w:val="1"/>
          <w:numId w:val="4"/>
        </w:numPr>
        <w:tabs>
          <w:tab w:val="left" w:pos="2497"/>
        </w:tabs>
        <w:spacing w:before="159" w:after="0" w:line="240" w:lineRule="auto"/>
        <w:ind w:left="2496" w:right="0" w:hanging="347"/>
        <w:jc w:val="left"/>
        <w:rPr>
          <w:sz w:val="28"/>
        </w:rPr>
      </w:pPr>
      <w:r>
        <w:rPr>
          <w:sz w:val="28"/>
        </w:rPr>
        <w:t>Элементная база - интегральные микросхемы серии</w:t>
      </w:r>
      <w:r>
        <w:rPr>
          <w:spacing w:val="5"/>
          <w:sz w:val="28"/>
        </w:rPr>
        <w:t xml:space="preserve"> </w:t>
      </w:r>
      <w:r>
        <w:rPr>
          <w:sz w:val="28"/>
        </w:rPr>
        <w:t>К555.</w:t>
      </w:r>
    </w:p>
    <w:p>
      <w:pPr>
        <w:pStyle w:val="8"/>
        <w:numPr>
          <w:ilvl w:val="1"/>
          <w:numId w:val="4"/>
        </w:numPr>
        <w:tabs>
          <w:tab w:val="left" w:pos="2497"/>
        </w:tabs>
        <w:spacing w:before="162" w:after="0" w:line="362" w:lineRule="auto"/>
        <w:ind w:left="2511" w:right="390" w:hanging="361"/>
        <w:jc w:val="left"/>
        <w:rPr>
          <w:sz w:val="28"/>
        </w:rPr>
      </w:pPr>
      <w:r>
        <w:rPr>
          <w:sz w:val="28"/>
        </w:rPr>
        <w:t>Оценить затраты оборудования и быстродействие схем (время задержки сигнала)</w:t>
      </w:r>
    </w:p>
    <w:p>
      <w:pPr>
        <w:spacing w:after="0" w:line="362" w:lineRule="auto"/>
        <w:ind w:left="3640" w:hanging="3640" w:hangingChars="1300"/>
        <w:jc w:val="left"/>
        <w:rPr>
          <w:rFonts w:hint="default"/>
          <w:sz w:val="28"/>
          <w:lang w:val="ru-RU"/>
        </w:rPr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  <w:r>
        <w:rPr>
          <w:sz w:val="28"/>
        </w:rPr>
        <w:br w:type="textWrapping"/>
      </w:r>
      <w:r>
        <w:drawing>
          <wp:inline distT="0" distB="0" distL="114300" distR="114300">
            <wp:extent cx="1943100" cy="2314575"/>
            <wp:effectExtent l="0" t="0" r="0" b="9525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7" w:name="_GoBack"/>
      <w:bookmarkEnd w:id="7"/>
      <w:r>
        <w:br w:type="textWrapping"/>
      </w:r>
      <w:r>
        <w:br w:type="textWrapping"/>
      </w:r>
      <w:r>
        <w:rPr>
          <w:sz w:val="28"/>
          <w:szCs w:val="28"/>
        </w:rPr>
        <w:t xml:space="preserve">Рисунок 1 – </w:t>
      </w:r>
      <w:r>
        <w:rPr>
          <w:rFonts w:hint="default"/>
          <w:sz w:val="28"/>
          <w:szCs w:val="28"/>
          <w:lang w:val="ru-RU"/>
        </w:rPr>
        <w:t xml:space="preserve"> таблица вариантов задания</w:t>
      </w:r>
    </w:p>
    <w:p>
      <w:pPr>
        <w:pStyle w:val="2"/>
      </w:pPr>
      <w:r>
        <w:rPr>
          <w:w w:val="100"/>
        </w:rPr>
        <w:t>8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9"/>
        <w:rPr>
          <w:sz w:val="16"/>
        </w:rPr>
      </w:pPr>
    </w:p>
    <w:p>
      <w:pPr>
        <w:pStyle w:val="8"/>
        <w:numPr>
          <w:ilvl w:val="0"/>
          <w:numId w:val="4"/>
        </w:numPr>
        <w:tabs>
          <w:tab w:val="left" w:pos="1292"/>
        </w:tabs>
        <w:spacing w:before="86" w:after="0" w:line="240" w:lineRule="auto"/>
        <w:ind w:left="1291" w:right="0" w:hanging="212"/>
        <w:jc w:val="left"/>
        <w:rPr>
          <w:sz w:val="28"/>
        </w:rPr>
      </w:pPr>
      <w:bookmarkStart w:id="3" w:name="_bookmark2"/>
      <w:bookmarkEnd w:id="3"/>
      <w:bookmarkStart w:id="4" w:name="_bookmark2"/>
      <w:bookmarkEnd w:id="4"/>
      <w:r>
        <w:rPr>
          <w:sz w:val="28"/>
        </w:rPr>
        <w:t>Синтез схемы</w:t>
      </w:r>
      <w:r>
        <w:rPr>
          <w:spacing w:val="2"/>
          <w:sz w:val="28"/>
        </w:rPr>
        <w:t xml:space="preserve"> </w:t>
      </w:r>
      <w:r>
        <w:rPr>
          <w:sz w:val="28"/>
        </w:rPr>
        <w:t>преобразователя</w:t>
      </w:r>
    </w:p>
    <w:p>
      <w:pPr>
        <w:pStyle w:val="6"/>
        <w:rPr>
          <w:sz w:val="30"/>
        </w:rPr>
      </w:pPr>
    </w:p>
    <w:p>
      <w:pPr>
        <w:pStyle w:val="6"/>
        <w:spacing w:before="6"/>
        <w:rPr>
          <w:sz w:val="38"/>
        </w:rPr>
      </w:pPr>
    </w:p>
    <w:p>
      <w:pPr>
        <w:pStyle w:val="6"/>
        <w:ind w:left="1080"/>
        <w:rPr>
          <w:rFonts w:hint="default"/>
          <w:lang w:val="ru-RU"/>
        </w:rPr>
      </w:pPr>
      <w:r>
        <w:t>Таблица 1 – Таблица истинности преобразователя кодов</w:t>
      </w:r>
      <w:r>
        <w:rPr>
          <w:rFonts w:hint="default"/>
          <w:lang w:val="ru-RU"/>
        </w:rPr>
        <w:t xml:space="preserve"> 7421 в 8421</w:t>
      </w:r>
    </w:p>
    <w:p>
      <w:pPr>
        <w:pStyle w:val="6"/>
        <w:spacing w:before="2"/>
        <w:rPr>
          <w:sz w:val="15"/>
        </w:rPr>
      </w:pPr>
    </w:p>
    <w:tbl>
      <w:tblPr>
        <w:tblStyle w:val="5"/>
        <w:tblW w:w="0" w:type="auto"/>
        <w:tblInd w:w="97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1"/>
        <w:gridCol w:w="1284"/>
        <w:gridCol w:w="352"/>
        <w:gridCol w:w="260"/>
        <w:gridCol w:w="1364"/>
        <w:gridCol w:w="1548"/>
        <w:gridCol w:w="352"/>
        <w:gridCol w:w="350"/>
        <w:gridCol w:w="9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22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266" w:line="357" w:lineRule="auto"/>
              <w:ind w:left="787" w:hanging="346"/>
              <w:rPr>
                <w:sz w:val="28"/>
              </w:rPr>
            </w:pPr>
            <w:r>
              <w:rPr>
                <w:w w:val="95"/>
                <w:sz w:val="28"/>
              </w:rPr>
              <w:t xml:space="preserve">Десятичное </w:t>
            </w:r>
            <w:r>
              <w:rPr>
                <w:sz w:val="28"/>
              </w:rPr>
              <w:t>число</w:t>
            </w:r>
          </w:p>
        </w:tc>
        <w:tc>
          <w:tcPr>
            <w:tcW w:w="32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310" w:lineRule="exact"/>
              <w:ind w:left="1208" w:right="1195"/>
              <w:jc w:val="center"/>
              <w:rPr>
                <w:sz w:val="28"/>
              </w:rPr>
            </w:pPr>
            <w:r>
              <w:rPr>
                <w:sz w:val="28"/>
              </w:rPr>
              <w:t>Код</w:t>
            </w:r>
          </w:p>
          <w:p>
            <w:pPr>
              <w:pStyle w:val="9"/>
              <w:spacing w:before="163"/>
              <w:ind w:left="1244" w:right="1195"/>
              <w:jc w:val="center"/>
              <w:rPr>
                <w:sz w:val="28"/>
              </w:rPr>
            </w:pPr>
            <w:r>
              <w:rPr>
                <w:iCs/>
                <w:sz w:val="28"/>
                <w:szCs w:val="28"/>
              </w:rPr>
              <w:t>7</w:t>
            </w:r>
            <w:r>
              <w:rPr>
                <w:rFonts w:hint="default"/>
                <w:iCs/>
                <w:sz w:val="28"/>
                <w:szCs w:val="28"/>
                <w:lang w:val="ru-RU"/>
              </w:rPr>
              <w:t xml:space="preserve"> </w:t>
            </w:r>
            <w:r>
              <w:rPr>
                <w:iCs/>
                <w:sz w:val="28"/>
                <w:szCs w:val="28"/>
              </w:rPr>
              <w:t>4</w:t>
            </w:r>
            <w:r>
              <w:rPr>
                <w:rFonts w:hint="default"/>
                <w:iCs/>
                <w:sz w:val="28"/>
                <w:szCs w:val="28"/>
                <w:lang w:val="ru-RU"/>
              </w:rPr>
              <w:t xml:space="preserve"> </w:t>
            </w:r>
            <w:r>
              <w:rPr>
                <w:iCs/>
                <w:sz w:val="28"/>
                <w:szCs w:val="28"/>
              </w:rPr>
              <w:t>2</w:t>
            </w:r>
            <w:r>
              <w:rPr>
                <w:rFonts w:hint="default"/>
                <w:iCs/>
                <w:sz w:val="28"/>
                <w:szCs w:val="28"/>
                <w:lang w:val="ru-RU"/>
              </w:rPr>
              <w:t xml:space="preserve"> </w:t>
            </w:r>
            <w:r>
              <w:rPr>
                <w:iCs/>
                <w:sz w:val="28"/>
                <w:szCs w:val="28"/>
              </w:rPr>
              <w:t>1</w:t>
            </w:r>
          </w:p>
        </w:tc>
        <w:tc>
          <w:tcPr>
            <w:tcW w:w="322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310" w:lineRule="exact"/>
              <w:ind w:left="1487" w:right="912"/>
              <w:jc w:val="center"/>
              <w:rPr>
                <w:sz w:val="28"/>
              </w:rPr>
            </w:pPr>
            <w:r>
              <w:rPr>
                <w:sz w:val="28"/>
              </w:rPr>
              <w:t>Код</w:t>
            </w:r>
          </w:p>
          <w:p>
            <w:pPr>
              <w:pStyle w:val="9"/>
              <w:spacing w:before="163"/>
              <w:ind w:left="1494" w:right="912"/>
              <w:jc w:val="center"/>
              <w:rPr>
                <w:sz w:val="28"/>
              </w:rPr>
            </w:pPr>
            <w:r>
              <w:rPr>
                <w:rFonts w:hint="default"/>
                <w:sz w:val="28"/>
                <w:lang w:val="ru-RU"/>
              </w:rPr>
              <w:t>8</w:t>
            </w:r>
            <w:r>
              <w:rPr>
                <w:sz w:val="28"/>
              </w:rPr>
              <w:t xml:space="preserve"> 4 2 1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227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Style w:val="9"/>
              <w:spacing w:line="310" w:lineRule="exact"/>
              <w:ind w:left="1109" w:right="-15"/>
              <w:rPr>
                <w:sz w:val="28"/>
              </w:rPr>
            </w:pPr>
            <w:r>
              <w:rPr>
                <w:i/>
                <w:sz w:val="28"/>
              </w:rPr>
              <w:t>х</w:t>
            </w:r>
            <w:r>
              <w:rPr>
                <w:sz w:val="28"/>
                <w:vertAlign w:val="subscript"/>
              </w:rPr>
              <w:t>1</w:t>
            </w:r>
            <w:r>
              <w:rPr>
                <w:sz w:val="28"/>
                <w:vertAlign w:val="baseline"/>
              </w:rPr>
              <w:t xml:space="preserve"> </w:t>
            </w:r>
            <w:r>
              <w:rPr>
                <w:i/>
                <w:sz w:val="28"/>
                <w:vertAlign w:val="baseline"/>
              </w:rPr>
              <w:t>х</w:t>
            </w:r>
            <w:r>
              <w:rPr>
                <w:sz w:val="28"/>
                <w:vertAlign w:val="subscript"/>
              </w:rPr>
              <w:t>2</w:t>
            </w:r>
            <w:r>
              <w:rPr>
                <w:spacing w:val="2"/>
                <w:sz w:val="28"/>
                <w:vertAlign w:val="baseline"/>
              </w:rPr>
              <w:t xml:space="preserve"> </w:t>
            </w:r>
            <w:r>
              <w:rPr>
                <w:i/>
                <w:spacing w:val="-6"/>
                <w:sz w:val="28"/>
                <w:vertAlign w:val="baseline"/>
              </w:rPr>
              <w:t>х</w:t>
            </w:r>
            <w:r>
              <w:rPr>
                <w:spacing w:val="-6"/>
                <w:sz w:val="28"/>
                <w:vertAlign w:val="subscript"/>
              </w:rPr>
              <w:t>3</w:t>
            </w:r>
          </w:p>
        </w:tc>
        <w:tc>
          <w:tcPr>
            <w:tcW w:w="136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310" w:lineRule="exact"/>
              <w:ind w:left="49"/>
              <w:rPr>
                <w:sz w:val="28"/>
              </w:rPr>
            </w:pPr>
            <w:r>
              <w:rPr>
                <w:i/>
                <w:sz w:val="28"/>
              </w:rPr>
              <w:t>х</w:t>
            </w:r>
            <w:r>
              <w:rPr>
                <w:sz w:val="28"/>
                <w:vertAlign w:val="subscript"/>
              </w:rPr>
              <w:t>4</w:t>
            </w:r>
          </w:p>
        </w:tc>
        <w:tc>
          <w:tcPr>
            <w:tcW w:w="322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310" w:lineRule="exact"/>
              <w:ind w:left="1378"/>
              <w:rPr>
                <w:sz w:val="28"/>
              </w:rPr>
            </w:pPr>
            <w:r>
              <w:rPr>
                <w:i/>
                <w:sz w:val="28"/>
              </w:rPr>
              <w:t>у</w:t>
            </w:r>
            <w:r>
              <w:rPr>
                <w:sz w:val="28"/>
                <w:vertAlign w:val="subscript"/>
              </w:rPr>
              <w:t>1</w:t>
            </w:r>
            <w:r>
              <w:rPr>
                <w:sz w:val="28"/>
                <w:vertAlign w:val="baseline"/>
              </w:rPr>
              <w:t xml:space="preserve"> </w:t>
            </w:r>
            <w:r>
              <w:rPr>
                <w:i/>
                <w:sz w:val="28"/>
                <w:vertAlign w:val="baseline"/>
              </w:rPr>
              <w:t>у</w:t>
            </w:r>
            <w:r>
              <w:rPr>
                <w:sz w:val="28"/>
                <w:vertAlign w:val="subscript"/>
              </w:rPr>
              <w:t>2</w:t>
            </w:r>
            <w:r>
              <w:rPr>
                <w:sz w:val="28"/>
                <w:vertAlign w:val="baseline"/>
              </w:rPr>
              <w:t xml:space="preserve"> </w:t>
            </w:r>
            <w:r>
              <w:rPr>
                <w:i/>
                <w:sz w:val="28"/>
                <w:vertAlign w:val="baseline"/>
              </w:rPr>
              <w:t>у</w:t>
            </w:r>
            <w:r>
              <w:rPr>
                <w:sz w:val="28"/>
                <w:vertAlign w:val="subscript"/>
              </w:rPr>
              <w:t>3</w:t>
            </w:r>
            <w:r>
              <w:rPr>
                <w:sz w:val="28"/>
                <w:vertAlign w:val="baseline"/>
              </w:rPr>
              <w:t xml:space="preserve"> </w:t>
            </w:r>
            <w:r>
              <w:rPr>
                <w:i/>
                <w:sz w:val="28"/>
                <w:vertAlign w:val="baseline"/>
              </w:rPr>
              <w:t>у</w:t>
            </w:r>
            <w:r>
              <w:rPr>
                <w:sz w:val="28"/>
                <w:vertAlign w:val="subscript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227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315" w:lineRule="exact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</w:tcBorders>
          </w:tcPr>
          <w:p>
            <w:pPr>
              <w:pStyle w:val="9"/>
              <w:spacing w:line="315" w:lineRule="exact"/>
              <w:ind w:right="10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  <w:tcBorders>
              <w:top w:val="single" w:color="000000" w:sz="4" w:space="0"/>
            </w:tcBorders>
          </w:tcPr>
          <w:p>
            <w:pPr>
              <w:pStyle w:val="9"/>
              <w:spacing w:line="315" w:lineRule="exact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60" w:type="dxa"/>
            <w:tcBorders>
              <w:top w:val="single" w:color="000000" w:sz="4" w:space="0"/>
            </w:tcBorders>
          </w:tcPr>
          <w:p>
            <w:pPr>
              <w:pStyle w:val="9"/>
              <w:spacing w:line="315" w:lineRule="exact"/>
              <w:ind w:right="7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64" w:type="dxa"/>
            <w:tcBorders>
              <w:top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315" w:lineRule="exact"/>
              <w:ind w:left="201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</w:tcBorders>
            <w:vAlign w:val="top"/>
          </w:tcPr>
          <w:p>
            <w:pPr>
              <w:pStyle w:val="9"/>
              <w:spacing w:line="315" w:lineRule="exact"/>
              <w:ind w:left="0" w:leftChars="0" w:right="100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  <w:tcBorders>
              <w:top w:val="single" w:color="000000" w:sz="4" w:space="0"/>
            </w:tcBorders>
            <w:vAlign w:val="top"/>
          </w:tcPr>
          <w:p>
            <w:pPr>
              <w:pStyle w:val="9"/>
              <w:spacing w:line="315" w:lineRule="exact"/>
              <w:ind w:left="13" w:leftChars="0" w:right="0" w:rightChars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0" w:type="dxa"/>
            <w:tcBorders>
              <w:top w:val="single" w:color="000000" w:sz="4" w:space="0"/>
            </w:tcBorders>
            <w:vAlign w:val="top"/>
          </w:tcPr>
          <w:p>
            <w:pPr>
              <w:pStyle w:val="9"/>
              <w:spacing w:line="315" w:lineRule="exact"/>
              <w:ind w:left="0" w:leftChars="0" w:right="7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977" w:type="dxa"/>
            <w:tcBorders>
              <w:top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9"/>
              <w:spacing w:line="315" w:lineRule="exact"/>
              <w:ind w:left="201" w:leftChars="0" w:right="0" w:rightChars="0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2271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72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284" w:type="dxa"/>
            <w:tcBorders>
              <w:left w:val="single" w:color="000000" w:sz="4" w:space="0"/>
            </w:tcBorders>
          </w:tcPr>
          <w:p>
            <w:pPr>
              <w:pStyle w:val="9"/>
              <w:spacing w:before="72"/>
              <w:ind w:right="10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</w:tcPr>
          <w:p>
            <w:pPr>
              <w:pStyle w:val="9"/>
              <w:spacing w:before="72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60" w:type="dxa"/>
          </w:tcPr>
          <w:p>
            <w:pPr>
              <w:pStyle w:val="9"/>
              <w:spacing w:before="72"/>
              <w:ind w:right="7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64" w:type="dxa"/>
            <w:tcBorders>
              <w:right w:val="single" w:color="000000" w:sz="4" w:space="0"/>
            </w:tcBorders>
          </w:tcPr>
          <w:p>
            <w:pPr>
              <w:pStyle w:val="9"/>
              <w:spacing w:before="72"/>
              <w:ind w:left="201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548" w:type="dxa"/>
            <w:tcBorders>
              <w:left w:val="single" w:color="000000" w:sz="4" w:space="0"/>
            </w:tcBorders>
            <w:vAlign w:val="top"/>
          </w:tcPr>
          <w:p>
            <w:pPr>
              <w:pStyle w:val="9"/>
              <w:spacing w:before="72"/>
              <w:ind w:left="0" w:leftChars="0" w:right="100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  <w:vAlign w:val="top"/>
          </w:tcPr>
          <w:p>
            <w:pPr>
              <w:pStyle w:val="9"/>
              <w:spacing w:before="72"/>
              <w:ind w:left="13" w:leftChars="0" w:right="0" w:rightChars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0" w:type="dxa"/>
            <w:vAlign w:val="top"/>
          </w:tcPr>
          <w:p>
            <w:pPr>
              <w:pStyle w:val="9"/>
              <w:spacing w:before="72"/>
              <w:ind w:left="0" w:leftChars="0" w:right="7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977" w:type="dxa"/>
            <w:tcBorders>
              <w:right w:val="single" w:color="000000" w:sz="4" w:space="0"/>
            </w:tcBorders>
            <w:vAlign w:val="top"/>
          </w:tcPr>
          <w:p>
            <w:pPr>
              <w:pStyle w:val="9"/>
              <w:spacing w:before="72"/>
              <w:ind w:left="201" w:leftChars="0" w:right="0" w:rightChars="0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2271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1284" w:type="dxa"/>
            <w:tcBorders>
              <w:left w:val="single" w:color="000000" w:sz="4" w:space="0"/>
            </w:tcBorders>
          </w:tcPr>
          <w:p>
            <w:pPr>
              <w:pStyle w:val="9"/>
              <w:spacing w:before="75"/>
              <w:ind w:right="10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</w:tcPr>
          <w:p>
            <w:pPr>
              <w:pStyle w:val="9"/>
              <w:spacing w:before="75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60" w:type="dxa"/>
          </w:tcPr>
          <w:p>
            <w:pPr>
              <w:pStyle w:val="9"/>
              <w:spacing w:before="75"/>
              <w:ind w:right="7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364" w:type="dxa"/>
            <w:tcBorders>
              <w:right w:val="single" w:color="000000" w:sz="4" w:space="0"/>
            </w:tcBorders>
          </w:tcPr>
          <w:p>
            <w:pPr>
              <w:pStyle w:val="9"/>
              <w:spacing w:before="75"/>
              <w:ind w:left="201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548" w:type="dxa"/>
            <w:tcBorders>
              <w:left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0" w:leftChars="0" w:right="100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  <w:vAlign w:val="top"/>
          </w:tcPr>
          <w:p>
            <w:pPr>
              <w:pStyle w:val="9"/>
              <w:spacing w:before="75"/>
              <w:ind w:left="13" w:leftChars="0" w:right="0" w:rightChars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0" w:type="dxa"/>
            <w:vAlign w:val="top"/>
          </w:tcPr>
          <w:p>
            <w:pPr>
              <w:pStyle w:val="9"/>
              <w:spacing w:before="75"/>
              <w:ind w:left="0" w:leftChars="0" w:right="7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77" w:type="dxa"/>
            <w:tcBorders>
              <w:right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201" w:leftChars="0" w:right="0" w:rightChars="0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2271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72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1284" w:type="dxa"/>
            <w:tcBorders>
              <w:left w:val="single" w:color="000000" w:sz="4" w:space="0"/>
            </w:tcBorders>
          </w:tcPr>
          <w:p>
            <w:pPr>
              <w:pStyle w:val="9"/>
              <w:spacing w:before="72"/>
              <w:ind w:right="10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</w:tcPr>
          <w:p>
            <w:pPr>
              <w:pStyle w:val="9"/>
              <w:spacing w:before="72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60" w:type="dxa"/>
          </w:tcPr>
          <w:p>
            <w:pPr>
              <w:pStyle w:val="9"/>
              <w:spacing w:before="72"/>
              <w:ind w:right="7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364" w:type="dxa"/>
            <w:tcBorders>
              <w:right w:val="single" w:color="000000" w:sz="4" w:space="0"/>
            </w:tcBorders>
          </w:tcPr>
          <w:p>
            <w:pPr>
              <w:pStyle w:val="9"/>
              <w:spacing w:before="72"/>
              <w:ind w:left="201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548" w:type="dxa"/>
            <w:tcBorders>
              <w:left w:val="single" w:color="000000" w:sz="4" w:space="0"/>
            </w:tcBorders>
            <w:vAlign w:val="top"/>
          </w:tcPr>
          <w:p>
            <w:pPr>
              <w:pStyle w:val="9"/>
              <w:spacing w:before="72"/>
              <w:ind w:left="0" w:leftChars="0" w:right="100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  <w:vAlign w:val="top"/>
          </w:tcPr>
          <w:p>
            <w:pPr>
              <w:pStyle w:val="9"/>
              <w:spacing w:before="72"/>
              <w:ind w:left="13" w:leftChars="0" w:right="0" w:rightChars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0" w:type="dxa"/>
            <w:vAlign w:val="top"/>
          </w:tcPr>
          <w:p>
            <w:pPr>
              <w:pStyle w:val="9"/>
              <w:spacing w:before="72"/>
              <w:ind w:left="0" w:leftChars="0" w:right="7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77" w:type="dxa"/>
            <w:tcBorders>
              <w:right w:val="single" w:color="000000" w:sz="4" w:space="0"/>
            </w:tcBorders>
            <w:vAlign w:val="top"/>
          </w:tcPr>
          <w:p>
            <w:pPr>
              <w:pStyle w:val="9"/>
              <w:spacing w:before="72"/>
              <w:ind w:left="201" w:leftChars="0" w:right="0" w:rightChars="0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2271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1284" w:type="dxa"/>
            <w:tcBorders>
              <w:left w:val="single" w:color="000000" w:sz="4" w:space="0"/>
            </w:tcBorders>
          </w:tcPr>
          <w:p>
            <w:pPr>
              <w:pStyle w:val="9"/>
              <w:spacing w:before="75"/>
              <w:ind w:right="10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</w:tcPr>
          <w:p>
            <w:pPr>
              <w:pStyle w:val="9"/>
              <w:spacing w:before="75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60" w:type="dxa"/>
          </w:tcPr>
          <w:p>
            <w:pPr>
              <w:pStyle w:val="9"/>
              <w:spacing w:before="75"/>
              <w:ind w:right="7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64" w:type="dxa"/>
            <w:tcBorders>
              <w:right w:val="single" w:color="000000" w:sz="4" w:space="0"/>
            </w:tcBorders>
          </w:tcPr>
          <w:p>
            <w:pPr>
              <w:pStyle w:val="9"/>
              <w:spacing w:before="75"/>
              <w:ind w:left="201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548" w:type="dxa"/>
            <w:tcBorders>
              <w:left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0" w:leftChars="0" w:right="100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  <w:vAlign w:val="top"/>
          </w:tcPr>
          <w:p>
            <w:pPr>
              <w:pStyle w:val="9"/>
              <w:spacing w:before="75"/>
              <w:ind w:left="13" w:leftChars="0" w:right="0" w:rightChars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50" w:type="dxa"/>
            <w:vAlign w:val="top"/>
          </w:tcPr>
          <w:p>
            <w:pPr>
              <w:pStyle w:val="9"/>
              <w:spacing w:before="75"/>
              <w:ind w:left="0" w:leftChars="0" w:right="7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977" w:type="dxa"/>
            <w:tcBorders>
              <w:right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201" w:leftChars="0" w:right="0" w:rightChars="0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2271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1284" w:type="dxa"/>
            <w:tcBorders>
              <w:left w:val="single" w:color="000000" w:sz="4" w:space="0"/>
            </w:tcBorders>
          </w:tcPr>
          <w:p>
            <w:pPr>
              <w:pStyle w:val="9"/>
              <w:spacing w:before="75"/>
              <w:ind w:right="10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</w:tcPr>
          <w:p>
            <w:pPr>
              <w:pStyle w:val="9"/>
              <w:spacing w:before="75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60" w:type="dxa"/>
          </w:tcPr>
          <w:p>
            <w:pPr>
              <w:pStyle w:val="9"/>
              <w:spacing w:before="75"/>
              <w:ind w:right="7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64" w:type="dxa"/>
            <w:tcBorders>
              <w:right w:val="single" w:color="000000" w:sz="4" w:space="0"/>
            </w:tcBorders>
          </w:tcPr>
          <w:p>
            <w:pPr>
              <w:pStyle w:val="9"/>
              <w:spacing w:before="75"/>
              <w:ind w:left="201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548" w:type="dxa"/>
            <w:tcBorders>
              <w:left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0" w:leftChars="0" w:right="100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  <w:vAlign w:val="top"/>
          </w:tcPr>
          <w:p>
            <w:pPr>
              <w:pStyle w:val="9"/>
              <w:spacing w:before="75"/>
              <w:ind w:left="13" w:leftChars="0" w:right="0" w:rightChars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50" w:type="dxa"/>
            <w:vAlign w:val="top"/>
          </w:tcPr>
          <w:p>
            <w:pPr>
              <w:pStyle w:val="9"/>
              <w:spacing w:before="75"/>
              <w:ind w:left="0" w:leftChars="0" w:right="7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977" w:type="dxa"/>
            <w:tcBorders>
              <w:right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201" w:leftChars="0" w:right="0" w:rightChars="0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2271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72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1284" w:type="dxa"/>
            <w:tcBorders>
              <w:left w:val="single" w:color="000000" w:sz="4" w:space="0"/>
            </w:tcBorders>
          </w:tcPr>
          <w:p>
            <w:pPr>
              <w:pStyle w:val="9"/>
              <w:spacing w:before="72"/>
              <w:ind w:right="10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</w:tcPr>
          <w:p>
            <w:pPr>
              <w:pStyle w:val="9"/>
              <w:spacing w:before="72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60" w:type="dxa"/>
          </w:tcPr>
          <w:p>
            <w:pPr>
              <w:pStyle w:val="9"/>
              <w:spacing w:before="72"/>
              <w:ind w:right="6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364" w:type="dxa"/>
            <w:tcBorders>
              <w:right w:val="single" w:color="000000" w:sz="4" w:space="0"/>
            </w:tcBorders>
          </w:tcPr>
          <w:p>
            <w:pPr>
              <w:pStyle w:val="9"/>
              <w:spacing w:before="72"/>
              <w:ind w:left="202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548" w:type="dxa"/>
            <w:tcBorders>
              <w:left w:val="single" w:color="000000" w:sz="4" w:space="0"/>
            </w:tcBorders>
            <w:vAlign w:val="top"/>
          </w:tcPr>
          <w:p>
            <w:pPr>
              <w:pStyle w:val="9"/>
              <w:spacing w:before="72"/>
              <w:ind w:left="0" w:leftChars="0" w:right="100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  <w:vAlign w:val="top"/>
          </w:tcPr>
          <w:p>
            <w:pPr>
              <w:pStyle w:val="9"/>
              <w:spacing w:before="72"/>
              <w:ind w:left="13" w:leftChars="0" w:right="0" w:rightChars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50" w:type="dxa"/>
            <w:vAlign w:val="top"/>
          </w:tcPr>
          <w:p>
            <w:pPr>
              <w:pStyle w:val="9"/>
              <w:spacing w:before="72"/>
              <w:ind w:left="0" w:leftChars="0" w:right="6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77" w:type="dxa"/>
            <w:tcBorders>
              <w:right w:val="single" w:color="000000" w:sz="4" w:space="0"/>
            </w:tcBorders>
            <w:vAlign w:val="top"/>
          </w:tcPr>
          <w:p>
            <w:pPr>
              <w:pStyle w:val="9"/>
              <w:spacing w:before="72"/>
              <w:ind w:left="202" w:leftChars="0" w:right="0" w:rightChars="0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2271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1284" w:type="dxa"/>
            <w:tcBorders>
              <w:left w:val="single" w:color="000000" w:sz="4" w:space="0"/>
            </w:tcBorders>
          </w:tcPr>
          <w:p>
            <w:pPr>
              <w:pStyle w:val="9"/>
              <w:spacing w:before="75"/>
              <w:ind w:right="100"/>
              <w:jc w:val="right"/>
              <w:rPr>
                <w:rFonts w:hint="default"/>
                <w:sz w:val="28"/>
                <w:lang w:val="ru-RU"/>
              </w:rPr>
            </w:pPr>
            <w:r>
              <w:rPr>
                <w:rFonts w:hint="default"/>
                <w:w w:val="99"/>
                <w:sz w:val="28"/>
                <w:lang w:val="ru-RU"/>
              </w:rPr>
              <w:t>1</w:t>
            </w:r>
          </w:p>
        </w:tc>
        <w:tc>
          <w:tcPr>
            <w:tcW w:w="352" w:type="dxa"/>
          </w:tcPr>
          <w:p>
            <w:pPr>
              <w:pStyle w:val="9"/>
              <w:spacing w:before="75"/>
              <w:ind w:left="13"/>
              <w:jc w:val="center"/>
              <w:rPr>
                <w:rFonts w:hint="default"/>
                <w:sz w:val="28"/>
                <w:lang w:val="ru-RU"/>
              </w:rPr>
            </w:pPr>
            <w:r>
              <w:rPr>
                <w:rFonts w:hint="default"/>
                <w:w w:val="99"/>
                <w:sz w:val="28"/>
                <w:lang w:val="ru-RU"/>
              </w:rPr>
              <w:t>0</w:t>
            </w:r>
          </w:p>
        </w:tc>
        <w:tc>
          <w:tcPr>
            <w:tcW w:w="260" w:type="dxa"/>
          </w:tcPr>
          <w:p>
            <w:pPr>
              <w:pStyle w:val="9"/>
              <w:spacing w:before="75"/>
              <w:ind w:right="7"/>
              <w:jc w:val="right"/>
              <w:rPr>
                <w:rFonts w:hint="default"/>
                <w:sz w:val="28"/>
                <w:lang w:val="ru-RU"/>
              </w:rPr>
            </w:pPr>
            <w:r>
              <w:rPr>
                <w:rFonts w:hint="default"/>
                <w:sz w:val="28"/>
                <w:lang w:val="ru-RU"/>
              </w:rPr>
              <w:t>0</w:t>
            </w:r>
          </w:p>
        </w:tc>
        <w:tc>
          <w:tcPr>
            <w:tcW w:w="1364" w:type="dxa"/>
            <w:tcBorders>
              <w:right w:val="single" w:color="000000" w:sz="4" w:space="0"/>
            </w:tcBorders>
          </w:tcPr>
          <w:p>
            <w:pPr>
              <w:pStyle w:val="9"/>
              <w:spacing w:before="75"/>
              <w:ind w:left="201"/>
              <w:rPr>
                <w:rFonts w:hint="default"/>
                <w:sz w:val="28"/>
                <w:lang w:val="ru-RU"/>
              </w:rPr>
            </w:pPr>
            <w:r>
              <w:rPr>
                <w:rFonts w:hint="default"/>
                <w:w w:val="99"/>
                <w:sz w:val="28"/>
                <w:lang w:val="ru-RU"/>
              </w:rPr>
              <w:t>0</w:t>
            </w:r>
          </w:p>
        </w:tc>
        <w:tc>
          <w:tcPr>
            <w:tcW w:w="1548" w:type="dxa"/>
            <w:tcBorders>
              <w:left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0" w:leftChars="0" w:right="100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2" w:type="dxa"/>
            <w:vAlign w:val="top"/>
          </w:tcPr>
          <w:p>
            <w:pPr>
              <w:pStyle w:val="9"/>
              <w:spacing w:before="75"/>
              <w:ind w:left="13" w:leftChars="0" w:right="0" w:rightChars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50" w:type="dxa"/>
            <w:vAlign w:val="top"/>
          </w:tcPr>
          <w:p>
            <w:pPr>
              <w:pStyle w:val="9"/>
              <w:spacing w:before="75"/>
              <w:ind w:left="0" w:leftChars="0" w:right="7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77" w:type="dxa"/>
            <w:tcBorders>
              <w:right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201" w:leftChars="0" w:right="0" w:rightChars="0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2271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72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1284" w:type="dxa"/>
            <w:tcBorders>
              <w:left w:val="single" w:color="000000" w:sz="4" w:space="0"/>
            </w:tcBorders>
          </w:tcPr>
          <w:p>
            <w:pPr>
              <w:pStyle w:val="9"/>
              <w:spacing w:before="72"/>
              <w:ind w:right="10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52" w:type="dxa"/>
          </w:tcPr>
          <w:p>
            <w:pPr>
              <w:pStyle w:val="9"/>
              <w:spacing w:before="72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60" w:type="dxa"/>
          </w:tcPr>
          <w:p>
            <w:pPr>
              <w:pStyle w:val="9"/>
              <w:spacing w:before="72"/>
              <w:ind w:right="7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64" w:type="dxa"/>
            <w:tcBorders>
              <w:right w:val="single" w:color="000000" w:sz="4" w:space="0"/>
            </w:tcBorders>
          </w:tcPr>
          <w:p>
            <w:pPr>
              <w:pStyle w:val="9"/>
              <w:spacing w:before="72"/>
              <w:ind w:left="201"/>
              <w:rPr>
                <w:rFonts w:hint="default"/>
                <w:sz w:val="28"/>
                <w:lang w:val="ru-RU"/>
              </w:rPr>
            </w:pPr>
            <w:r>
              <w:rPr>
                <w:rFonts w:hint="default"/>
                <w:w w:val="99"/>
                <w:sz w:val="28"/>
                <w:lang w:val="ru-RU"/>
              </w:rPr>
              <w:t>1</w:t>
            </w:r>
          </w:p>
        </w:tc>
        <w:tc>
          <w:tcPr>
            <w:tcW w:w="1548" w:type="dxa"/>
            <w:tcBorders>
              <w:left w:val="single" w:color="000000" w:sz="4" w:space="0"/>
            </w:tcBorders>
            <w:vAlign w:val="top"/>
          </w:tcPr>
          <w:p>
            <w:pPr>
              <w:pStyle w:val="9"/>
              <w:spacing w:before="72"/>
              <w:ind w:left="0" w:leftChars="0" w:right="100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52" w:type="dxa"/>
            <w:vAlign w:val="top"/>
          </w:tcPr>
          <w:p>
            <w:pPr>
              <w:pStyle w:val="9"/>
              <w:spacing w:before="72"/>
              <w:ind w:left="13" w:leftChars="0" w:right="0" w:rightChars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0" w:type="dxa"/>
            <w:vAlign w:val="top"/>
          </w:tcPr>
          <w:p>
            <w:pPr>
              <w:pStyle w:val="9"/>
              <w:spacing w:before="72"/>
              <w:ind w:left="0" w:leftChars="0" w:right="7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977" w:type="dxa"/>
            <w:tcBorders>
              <w:right w:val="single" w:color="000000" w:sz="4" w:space="0"/>
            </w:tcBorders>
            <w:vAlign w:val="top"/>
          </w:tcPr>
          <w:p>
            <w:pPr>
              <w:pStyle w:val="9"/>
              <w:spacing w:before="72"/>
              <w:ind w:left="201" w:leftChars="0" w:right="0" w:rightChars="0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22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1284" w:type="dxa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Style w:val="9"/>
              <w:spacing w:before="75"/>
              <w:ind w:right="10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52" w:type="dxa"/>
            <w:tcBorders>
              <w:bottom w:val="single" w:color="000000" w:sz="4" w:space="0"/>
            </w:tcBorders>
          </w:tcPr>
          <w:p>
            <w:pPr>
              <w:pStyle w:val="9"/>
              <w:spacing w:before="75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60" w:type="dxa"/>
            <w:tcBorders>
              <w:bottom w:val="single" w:color="000000" w:sz="4" w:space="0"/>
            </w:tcBorders>
          </w:tcPr>
          <w:p>
            <w:pPr>
              <w:pStyle w:val="9"/>
              <w:spacing w:before="75"/>
              <w:ind w:right="7"/>
              <w:jc w:val="right"/>
              <w:rPr>
                <w:rFonts w:hint="default"/>
                <w:sz w:val="28"/>
                <w:lang w:val="ru-RU"/>
              </w:rPr>
            </w:pPr>
            <w:r>
              <w:rPr>
                <w:rFonts w:hint="default"/>
                <w:w w:val="99"/>
                <w:sz w:val="28"/>
                <w:lang w:val="ru-RU"/>
              </w:rPr>
              <w:t>1</w:t>
            </w:r>
          </w:p>
        </w:tc>
        <w:tc>
          <w:tcPr>
            <w:tcW w:w="1364" w:type="dxa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75"/>
              <w:ind w:left="201"/>
              <w:rPr>
                <w:rFonts w:hint="default"/>
                <w:sz w:val="28"/>
                <w:lang w:val="ru-RU"/>
              </w:rPr>
            </w:pPr>
            <w:r>
              <w:rPr>
                <w:rFonts w:hint="default"/>
                <w:w w:val="99"/>
                <w:sz w:val="28"/>
                <w:lang w:val="ru-RU"/>
              </w:rPr>
              <w:t>0</w:t>
            </w: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0" w:leftChars="0" w:right="100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52" w:type="dxa"/>
            <w:tcBorders>
              <w:bottom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13" w:leftChars="0" w:right="0" w:rightChars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350" w:type="dxa"/>
            <w:tcBorders>
              <w:bottom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0" w:leftChars="0" w:right="7" w:rightChars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977" w:type="dxa"/>
            <w:tcBorders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9"/>
              <w:spacing w:before="75"/>
              <w:ind w:left="201" w:leftChars="0" w:right="0" w:rightChars="0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</w:tbl>
    <w:p>
      <w:pPr>
        <w:pStyle w:val="6"/>
        <w:spacing w:before="8"/>
        <w:rPr>
          <w:sz w:val="40"/>
        </w:rPr>
      </w:pPr>
    </w:p>
    <w:p>
      <w:pPr>
        <w:pStyle w:val="6"/>
        <w:spacing w:line="362" w:lineRule="auto"/>
        <w:ind w:left="1080" w:right="385" w:firstLine="566"/>
        <w:jc w:val="both"/>
        <w:rPr>
          <w:vertAlign w:val="baseline"/>
        </w:rPr>
      </w:pPr>
      <w:r>
        <w:t xml:space="preserve">Для реализации КС преобразователя кодов на элементах базиса И-НЕ определяем МДНФ функций </w:t>
      </w:r>
      <w:r>
        <w:rPr>
          <w:i/>
        </w:rPr>
        <w:t>у</w:t>
      </w:r>
      <w:r>
        <w:rPr>
          <w:vertAlign w:val="subscript"/>
        </w:rPr>
        <w:t>1</w:t>
      </w:r>
      <w:r>
        <w:rPr>
          <w:vertAlign w:val="baseline"/>
        </w:rPr>
        <w:t xml:space="preserve">, </w:t>
      </w:r>
      <w:r>
        <w:rPr>
          <w:i/>
          <w:vertAlign w:val="baseline"/>
        </w:rPr>
        <w:t>у</w:t>
      </w:r>
      <w:r>
        <w:rPr>
          <w:i/>
          <w:vertAlign w:val="subscript"/>
        </w:rPr>
        <w:t>2</w:t>
      </w:r>
      <w:r>
        <w:rPr>
          <w:i/>
          <w:vertAlign w:val="baseline"/>
        </w:rPr>
        <w:t>, у</w:t>
      </w:r>
      <w:r>
        <w:rPr>
          <w:vertAlign w:val="subscript"/>
        </w:rPr>
        <w:t>3</w:t>
      </w:r>
      <w:r>
        <w:rPr>
          <w:vertAlign w:val="baseline"/>
        </w:rPr>
        <w:t xml:space="preserve">, </w:t>
      </w:r>
      <w:r>
        <w:rPr>
          <w:i/>
          <w:vertAlign w:val="baseline"/>
        </w:rPr>
        <w:t>у</w:t>
      </w:r>
      <w:r>
        <w:rPr>
          <w:vertAlign w:val="subscript"/>
        </w:rPr>
        <w:t>4</w:t>
      </w:r>
      <w:r>
        <w:rPr>
          <w:vertAlign w:val="baseline"/>
        </w:rPr>
        <w:t xml:space="preserve"> для чего проведем их совместную минимизацию.</w:t>
      </w:r>
    </w:p>
    <w:p>
      <w:pPr>
        <w:pStyle w:val="6"/>
        <w:spacing w:line="362" w:lineRule="auto"/>
        <w:ind w:left="1080" w:right="385" w:firstLine="566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y1=x1¬x2¬x3x4 v x1¬x2x3¬x4</w:t>
      </w:r>
    </w:p>
    <w:p>
      <w:pPr>
        <w:pStyle w:val="6"/>
        <w:spacing w:line="362" w:lineRule="auto"/>
        <w:ind w:left="1080" w:right="385" w:firstLine="566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y2=¬x1x2¬x3¬x4 v ¬x1x2¬x3x4 v ¬x1x2x3¬x4 v x1¬x2¬x3¬x4</w:t>
      </w:r>
    </w:p>
    <w:p>
      <w:pPr>
        <w:pStyle w:val="6"/>
        <w:spacing w:line="362" w:lineRule="auto"/>
        <w:ind w:left="1080" w:right="385" w:firstLine="566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y3=¬x1¬x2x3¬x4 v ¬x1¬x2x3x4 v ¬x1x2x3¬x4 v x1¬x2¬x3¬x4</w:t>
      </w:r>
    </w:p>
    <w:p>
      <w:pPr>
        <w:pStyle w:val="6"/>
        <w:spacing w:line="362" w:lineRule="auto"/>
        <w:ind w:left="1080" w:right="385" w:firstLine="566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y4=¬x1¬x2¬x3x4 v ¬x1¬x2x3x4 v ¬x1x2¬x3x4 v x1¬x2¬x3¬x4 v 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 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x1¬x2x3¬x4</w:t>
      </w:r>
    </w:p>
    <w:p>
      <w:pPr>
        <w:pStyle w:val="6"/>
        <w:rPr>
          <w:sz w:val="26"/>
        </w:rPr>
      </w:pPr>
    </w:p>
    <w:p>
      <w:pPr>
        <w:spacing w:after="0"/>
        <w:rPr>
          <w:sz w:val="26"/>
        </w:rPr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spacing w:before="73"/>
        <w:ind w:left="0" w:right="378" w:firstLine="0"/>
        <w:jc w:val="right"/>
        <w:rPr>
          <w:sz w:val="32"/>
        </w:rPr>
      </w:pPr>
      <w:r>
        <w:rPr>
          <w:sz w:val="32"/>
        </w:rPr>
        <w:t>10</w:t>
      </w:r>
    </w:p>
    <w:p>
      <w:pPr>
        <w:pStyle w:val="6"/>
        <w:rPr>
          <w:sz w:val="20"/>
        </w:rPr>
      </w:pPr>
      <w:r>
        <w:drawing>
          <wp:inline distT="0" distB="0" distL="114300" distR="114300">
            <wp:extent cx="6486525" cy="2743200"/>
            <wp:effectExtent l="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600825" cy="2352675"/>
            <wp:effectExtent l="0" t="0" r="9525" b="952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sz w:val="20"/>
        </w:rPr>
      </w:pPr>
      <w:r>
        <w:drawing>
          <wp:inline distT="0" distB="0" distL="114300" distR="114300">
            <wp:extent cx="6610350" cy="2562225"/>
            <wp:effectExtent l="0" t="0" r="0" b="9525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600825" cy="2514600"/>
            <wp:effectExtent l="0" t="0" r="9525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before="4"/>
        <w:rPr>
          <w:sz w:val="16"/>
        </w:rPr>
      </w:pPr>
    </w:p>
    <w:p>
      <w:pPr>
        <w:pStyle w:val="6"/>
        <w:spacing w:before="87" w:line="362" w:lineRule="auto"/>
        <w:ind w:left="1080" w:right="1386" w:firstLine="494"/>
        <w:rPr>
          <w:rFonts w:hint="default"/>
          <w:lang w:val="en-US"/>
        </w:rPr>
      </w:pPr>
      <w:r>
        <w:t>После минимизации получим следующую систему уравнений: y</w:t>
      </w:r>
      <w:r>
        <w:rPr>
          <w:vertAlign w:val="subscript"/>
        </w:rPr>
        <w:t>1</w:t>
      </w:r>
      <w:r>
        <w:rPr>
          <w:vertAlign w:val="baseline"/>
        </w:rPr>
        <w:t xml:space="preserve">= </w:t>
      </w:r>
      <w:r>
        <w:rPr>
          <w:rFonts w:hint="default"/>
          <w:vertAlign w:val="baseline"/>
          <w:lang w:val="en-US"/>
        </w:rPr>
        <w:t>(x1&amp;x4)</w:t>
      </w:r>
      <w:r>
        <w:rPr>
          <w:vertAlign w:val="baseline"/>
        </w:rPr>
        <w:t>v</w:t>
      </w:r>
      <w:r>
        <w:rPr>
          <w:rFonts w:hint="default"/>
          <w:vertAlign w:val="baseline"/>
          <w:lang w:val="en-US"/>
        </w:rPr>
        <w:t>(x1&amp;x3)</w:t>
      </w:r>
    </w:p>
    <w:p>
      <w:pPr>
        <w:pStyle w:val="6"/>
        <w:spacing w:line="320" w:lineRule="exact"/>
        <w:ind w:left="1080"/>
      </w:pPr>
      <w:r>
        <w:t>y</w:t>
      </w:r>
      <w:r>
        <w:rPr>
          <w:vertAlign w:val="subscript"/>
        </w:rPr>
        <w:t>2</w:t>
      </w:r>
      <w:r>
        <w:rPr>
          <w:vertAlign w:val="baseline"/>
        </w:rPr>
        <w:t xml:space="preserve">= </w:t>
      </w:r>
      <w:r>
        <w:rPr>
          <w:rFonts w:hint="default"/>
          <w:vertAlign w:val="baseline"/>
          <w:lang w:val="en-US"/>
        </w:rPr>
        <w:t>x2</w:t>
      </w:r>
      <w:r>
        <w:rPr>
          <w:vertAlign w:val="baseline"/>
        </w:rPr>
        <w:t>v(</w:t>
      </w:r>
      <w:r>
        <w:rPr>
          <w:rFonts w:hint="default"/>
          <w:vertAlign w:val="baseline"/>
          <w:lang w:val="en-US"/>
        </w:rPr>
        <w:t>x1&amp;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x3&amp;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x4</w:t>
      </w:r>
      <w:r>
        <w:rPr>
          <w:vertAlign w:val="baseline"/>
        </w:rPr>
        <w:t>)</w:t>
      </w:r>
    </w:p>
    <w:p>
      <w:pPr>
        <w:pStyle w:val="6"/>
        <w:spacing w:before="158"/>
        <w:ind w:left="1080"/>
        <w:rPr>
          <w:rFonts w:hint="default"/>
          <w:lang w:val="en-US"/>
        </w:rPr>
      </w:pPr>
      <w:r>
        <w:t>y</w:t>
      </w:r>
      <w:r>
        <w:rPr>
          <w:vertAlign w:val="subscript"/>
        </w:rPr>
        <w:t>3</w:t>
      </w:r>
      <w:r>
        <w:rPr>
          <w:vertAlign w:val="baseline"/>
        </w:rPr>
        <w:t xml:space="preserve">= </w:t>
      </w:r>
      <w:r>
        <w:rPr>
          <w:rFonts w:hint="default"/>
          <w:vertAlign w:val="baseline"/>
          <w:lang w:val="en-US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x1&amp;x3)</w:t>
      </w:r>
      <w:r>
        <w:rPr>
          <w:vertAlign w:val="baseline"/>
        </w:rPr>
        <w:t>v</w:t>
      </w:r>
      <w:r>
        <w:rPr>
          <w:rFonts w:hint="default"/>
          <w:vertAlign w:val="baseline"/>
          <w:lang w:val="en-US"/>
        </w:rPr>
        <w:t>(x1&amp;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x3&amp;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x4)</w:t>
      </w:r>
    </w:p>
    <w:p>
      <w:pPr>
        <w:pStyle w:val="6"/>
        <w:spacing w:before="162"/>
        <w:ind w:left="1080"/>
        <w:rPr>
          <w:rFonts w:hint="default"/>
          <w:lang w:val="en-US"/>
        </w:rPr>
      </w:pPr>
      <w:r>
        <w:t>y</w:t>
      </w:r>
      <w:r>
        <w:rPr>
          <w:vertAlign w:val="subscript"/>
        </w:rPr>
        <w:t>4</w:t>
      </w:r>
      <w:r>
        <w:rPr>
          <w:vertAlign w:val="baseline"/>
        </w:rPr>
        <w:t xml:space="preserve">= </w:t>
      </w:r>
      <w:r>
        <w:rPr>
          <w:rFonts w:hint="default"/>
          <w:vertAlign w:val="baseline"/>
          <w:lang w:val="en-US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x1&amp;x4)</w:t>
      </w:r>
      <w:r>
        <w:rPr>
          <w:vertAlign w:val="baseline"/>
        </w:rPr>
        <w:t>v</w:t>
      </w:r>
      <w:r>
        <w:rPr>
          <w:rFonts w:hint="default"/>
          <w:vertAlign w:val="baseline"/>
          <w:lang w:val="en-US"/>
        </w:rPr>
        <w:t>(x1&amp;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x4)</w:t>
      </w:r>
    </w:p>
    <w:p>
      <w:pPr>
        <w:pStyle w:val="6"/>
        <w:rPr>
          <w:sz w:val="32"/>
        </w:rPr>
      </w:pPr>
    </w:p>
    <w:p>
      <w:pPr>
        <w:pStyle w:val="6"/>
        <w:spacing w:before="276" w:line="362" w:lineRule="auto"/>
        <w:ind w:left="1080" w:right="400" w:firstLine="566"/>
      </w:pPr>
      <w:r>
        <w:t>Выполним преобразование МДНФ функций для их реализации в базисе И-НЕ:</w:t>
      </w:r>
    </w:p>
    <w:p>
      <w:pPr>
        <w:pStyle w:val="6"/>
        <w:spacing w:before="87" w:line="362" w:lineRule="auto"/>
        <w:ind w:left="1080" w:right="1386" w:firstLine="767" w:firstLineChars="274"/>
        <w:rPr>
          <w:rFonts w:hint="default"/>
          <w:lang w:val="en-US"/>
        </w:rPr>
      </w:pPr>
      <w:r>
        <w:t>y</w:t>
      </w:r>
      <w:r>
        <w:rPr>
          <w:vertAlign w:val="subscript"/>
        </w:rPr>
        <w:t>1</w:t>
      </w:r>
      <w:r>
        <w:rPr>
          <w:vertAlign w:val="baseline"/>
        </w:rPr>
        <w:t>= ¬</w:t>
      </w:r>
      <w:r>
        <w:rPr>
          <w:rFonts w:hint="default"/>
          <w:vertAlign w:val="baseline"/>
          <w:lang w:val="en-US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(x1&amp;x4)&amp;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(x1&amp;x3))=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m1&amp;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m2)</w:t>
      </w:r>
    </w:p>
    <w:p>
      <w:pPr>
        <w:pStyle w:val="6"/>
        <w:spacing w:line="320" w:lineRule="exact"/>
        <w:ind w:left="720" w:leftChars="0" w:firstLine="1055" w:firstLineChars="377"/>
        <w:rPr>
          <w:rFonts w:hint="default"/>
          <w:lang w:val="en-US"/>
        </w:rPr>
      </w:pPr>
      <w:r>
        <w:t>y</w:t>
      </w:r>
      <w:r>
        <w:rPr>
          <w:vertAlign w:val="subscript"/>
        </w:rPr>
        <w:t>2</w:t>
      </w:r>
      <w:r>
        <w:rPr>
          <w:vertAlign w:val="baseline"/>
        </w:rPr>
        <w:t>= ¬</w:t>
      </w:r>
      <w:r>
        <w:rPr>
          <w:rFonts w:hint="default"/>
          <w:vertAlign w:val="baseline"/>
          <w:lang w:val="ru-RU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x2&amp;</w:t>
      </w:r>
      <w:r>
        <w:rPr>
          <w:vertAlign w:val="baseline"/>
        </w:rPr>
        <w:t>¬(</w:t>
      </w:r>
      <w:r>
        <w:rPr>
          <w:rFonts w:hint="default"/>
          <w:vertAlign w:val="baseline"/>
          <w:lang w:val="en-US"/>
        </w:rPr>
        <w:t>x1&amp;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x3&amp;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x4</w:t>
      </w:r>
      <w:r>
        <w:rPr>
          <w:vertAlign w:val="baseline"/>
        </w:rPr>
        <w:t>)</w:t>
      </w:r>
      <w:r>
        <w:rPr>
          <w:rFonts w:hint="default"/>
          <w:vertAlign w:val="baseline"/>
          <w:lang w:val="ru-RU"/>
        </w:rPr>
        <w:t>)</w:t>
      </w:r>
      <w:r>
        <w:rPr>
          <w:rFonts w:hint="default"/>
          <w:vertAlign w:val="baseline"/>
          <w:lang w:val="en-US"/>
        </w:rPr>
        <w:t>=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m3&amp;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m4)</w:t>
      </w:r>
    </w:p>
    <w:p>
      <w:pPr>
        <w:pStyle w:val="6"/>
        <w:spacing w:before="158"/>
        <w:ind w:left="1080" w:firstLine="716" w:firstLineChars="0"/>
        <w:rPr>
          <w:rFonts w:hint="default"/>
          <w:lang w:val="en-US"/>
        </w:rPr>
      </w:pPr>
      <w:r>
        <w:t>y</w:t>
      </w:r>
      <w:r>
        <w:rPr>
          <w:vertAlign w:val="subscript"/>
        </w:rPr>
        <w:t>3</w:t>
      </w:r>
      <w:r>
        <w:rPr>
          <w:vertAlign w:val="baseline"/>
        </w:rPr>
        <w:t>=¬</w:t>
      </w:r>
      <w:r>
        <w:rPr>
          <w:rFonts w:hint="default"/>
          <w:vertAlign w:val="baseline"/>
          <w:lang w:val="ru-RU"/>
        </w:rPr>
        <w:t>(</w:t>
      </w:r>
      <w:r>
        <w:rPr>
          <w:vertAlign w:val="baseline"/>
        </w:rPr>
        <w:t xml:space="preserve">¬ </w:t>
      </w:r>
      <w:r>
        <w:rPr>
          <w:rFonts w:hint="default"/>
          <w:vertAlign w:val="baseline"/>
          <w:lang w:val="en-US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x1&amp;x3)&amp;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(x1&amp;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x3&amp;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x4)</w:t>
      </w:r>
      <w:r>
        <w:rPr>
          <w:rFonts w:hint="default"/>
          <w:vertAlign w:val="baseline"/>
          <w:lang w:val="ru-RU"/>
        </w:rPr>
        <w:t>)</w:t>
      </w:r>
      <w:r>
        <w:rPr>
          <w:rFonts w:hint="default"/>
          <w:vertAlign w:val="baseline"/>
          <w:lang w:val="en-US"/>
        </w:rPr>
        <w:t>=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m5&amp;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m4)</w:t>
      </w:r>
    </w:p>
    <w:p>
      <w:pPr>
        <w:pStyle w:val="6"/>
        <w:spacing w:before="162"/>
        <w:ind w:left="1080" w:firstLine="716" w:firstLineChars="0"/>
        <w:rPr>
          <w:rFonts w:hint="default"/>
          <w:lang w:val="en-US"/>
        </w:rPr>
      </w:pPr>
      <w:r>
        <w:t>y</w:t>
      </w:r>
      <w:r>
        <w:rPr>
          <w:vertAlign w:val="subscript"/>
        </w:rPr>
        <w:t>4</w:t>
      </w:r>
      <w:r>
        <w:rPr>
          <w:vertAlign w:val="baseline"/>
        </w:rPr>
        <w:t>= ¬</w:t>
      </w:r>
      <w:r>
        <w:rPr>
          <w:rFonts w:hint="default"/>
          <w:vertAlign w:val="baseline"/>
          <w:lang w:val="en-US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x1&amp;x4)&amp;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(x1&amp;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x4))=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m6&amp;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m7)</w:t>
      </w:r>
    </w:p>
    <w:p>
      <w:pPr>
        <w:pStyle w:val="6"/>
        <w:spacing w:before="276" w:line="362" w:lineRule="auto"/>
        <w:ind w:left="1080" w:right="400" w:firstLine="566"/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4"/>
        <w:rPr>
          <w:sz w:val="10"/>
        </w:rPr>
      </w:pPr>
    </w:p>
    <w:p>
      <w:pPr>
        <w:pStyle w:val="6"/>
        <w:rPr>
          <w:rFonts w:hint="default"/>
          <w:sz w:val="20"/>
          <w:lang w:val="ru-RU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5"/>
        </w:rPr>
      </w:pPr>
    </w:p>
    <w:p>
      <w:pPr>
        <w:pStyle w:val="6"/>
        <w:spacing w:before="86"/>
        <w:ind w:left="1080"/>
      </w:pPr>
      <w:r>
        <w:t>Схема преобразователя кодов на элементах И-НЕ приведена на рисунке 1.</w:t>
      </w:r>
    </w:p>
    <w:p>
      <w:pPr>
        <w:spacing w:after="0"/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pStyle w:val="2"/>
        <w:ind w:right="378"/>
      </w:pPr>
      <w:r>
        <w:t>11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1"/>
        <w:rPr>
          <w:sz w:val="21"/>
        </w:rPr>
      </w:pPr>
    </w:p>
    <w:p>
      <w:pPr>
        <w:pStyle w:val="6"/>
        <w:spacing w:before="107" w:line="362" w:lineRule="auto"/>
        <w:ind w:left="1080" w:right="583" w:firstLine="566"/>
      </w:pPr>
      <w:r>
        <w:t xml:space="preserve">Рисунок 1 – Реализация преобразователя кода </w:t>
      </w:r>
      <w:r>
        <w:rPr>
          <w:rFonts w:hint="default"/>
          <w:lang w:val="ru-RU"/>
        </w:rPr>
        <w:t>7</w:t>
      </w:r>
      <w:r>
        <w:t xml:space="preserve">421 в код </w:t>
      </w:r>
      <w:r>
        <w:rPr>
          <w:rFonts w:hint="default"/>
          <w:lang w:val="ru-RU"/>
        </w:rPr>
        <w:t>8</w:t>
      </w:r>
      <w:r>
        <w:t>421 на элементах И-НЕ.</w:t>
      </w:r>
    </w:p>
    <w:p>
      <w:pPr>
        <w:spacing w:after="0" w:line="362" w:lineRule="auto"/>
        <w:rPr>
          <w:rFonts w:hint="default"/>
          <w:lang w:val="ru-RU"/>
        </w:rPr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  <w:r>
        <w:rPr>
          <w:rFonts w:hint="default"/>
          <w:lang w:val="ru-RU"/>
        </w:rPr>
        <w:drawing>
          <wp:inline distT="0" distB="0" distL="114300" distR="114300">
            <wp:extent cx="6379845" cy="8505825"/>
            <wp:effectExtent l="0" t="0" r="1905" b="9525"/>
            <wp:docPr id="1" name="Picture 1" descr="FcuGAe0M9k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cuGAe0M9kw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79845" cy="850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ind w:right="378"/>
      </w:pPr>
      <w: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307975</wp:posOffset>
                </wp:positionH>
                <wp:positionV relativeFrom="page">
                  <wp:posOffset>304165</wp:posOffset>
                </wp:positionV>
                <wp:extent cx="6946265" cy="10085705"/>
                <wp:effectExtent l="4445" t="1270" r="21590" b="9525"/>
                <wp:wrapNone/>
                <wp:docPr id="36" name="Group 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6265" cy="10085705"/>
                          <a:chOff x="485" y="480"/>
                          <a:chExt cx="10939" cy="15883"/>
                        </a:xfrm>
                      </wpg:grpSpPr>
                      <wps:wsp>
                        <wps:cNvPr id="32" name="Lines 282"/>
                        <wps:cNvCnPr/>
                        <wps:spPr>
                          <a:xfrm>
                            <a:off x="490" y="485"/>
                            <a:ext cx="10929" cy="0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3" name="Lines 283"/>
                        <wps:cNvCnPr/>
                        <wps:spPr>
                          <a:xfrm>
                            <a:off x="485" y="480"/>
                            <a:ext cx="0" cy="15883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4" name="Lines 284"/>
                        <wps:cNvCnPr/>
                        <wps:spPr>
                          <a:xfrm>
                            <a:off x="11424" y="480"/>
                            <a:ext cx="0" cy="15883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5" name="Lines 285"/>
                        <wps:cNvCnPr/>
                        <wps:spPr>
                          <a:xfrm>
                            <a:off x="490" y="16358"/>
                            <a:ext cx="10929" cy="0"/>
                          </a:xfrm>
                          <a:prstGeom prst="line">
                            <a:avLst/>
                          </a:prstGeom>
                          <a:ln w="6097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9" o:spid="_x0000_s1026" o:spt="203" style="position:absolute;left:0pt;margin-left:24.25pt;margin-top:23.95pt;height:794.15pt;width:546.95pt;mso-position-horizontal-relative:page;mso-position-vertical-relative:page;z-index:-251657216;mso-width-relative:page;mso-height-relative:page;" coordorigin="485,480" coordsize="10939,15883" o:gfxdata="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UJVvp2wAAAAsBAAAPAAAAAAAAAAEA&#10;IAAAACIAAABkcnMvZG93bnJldi54bWxQSwECFAAUAAAACACHTuJAP5lg2rcCAAAaCwAADgAAAAAA&#10;AAABACAAAAAqAQAAZHJzL2Uyb0RvYy54bWxQSwUGAAAAAAYABgBZAQAAUwYAAAAA&#10;">
                <o:lock v:ext="edit" aspectratio="f"/>
                <v:line id="Lines 282" o:spid="_x0000_s1026" o:spt="20" style="position:absolute;left:490;top:485;height:0;width:10929;" filled="f" stroked="t" coordsize="21600,21600" o:gfxdata="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Lk+qb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line id="Lines 283" o:spid="_x0000_s1026" o:spt="20" style="position:absolute;left:485;top:480;height:15883;width:0;" filled="f" stroked="t" coordsize="21600,21600" o:gfxdata="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N9PAL4A&#10;AADbAAAADwAAAAAAAAABACAAAAAiAAAAZHJzL2Rvd25yZXYueG1sUEsBAhQAFAAAAAgAh07iQDMv&#10;BZ47AAAAOQAAABAAAAAAAAAAAQAgAAAADQEAAGRycy9zaGFwZXhtbC54bWxQSwUGAAAAAAYABgBb&#10;AQAAtwMAAAAA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line id="Lines 284" o:spid="_x0000_s1026" o:spt="20" style="position:absolute;left:11424;top:480;height:15883;width:0;" filled="f" stroked="t" coordsize="21600,21600" o:gfxdata="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s213S/&#10;AAAA2wAAAA8AAAAAAAAAAQAgAAAAIgAAAGRycy9kb3ducmV2LnhtbFBLAQIUABQAAAAIAIdO4kAz&#10;LwWeOwAAADkAAAAQAAAAAAAAAAEAIAAAAA4BAABkcnMvc2hhcGV4bWwueG1sUEsFBgAAAAAGAAYA&#10;WwEAALgDAAAAAA==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line id="Lines 285" o:spid="_x0000_s1026" o:spt="20" style="position:absolute;left:490;top:16358;height:0;width:10929;" filled="f" stroked="t" coordsize="21600,21600" o:gfxdata="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Oz4g74A&#10;AADbAAAADwAAAAAAAAABACAAAAAiAAAAZHJzL2Rvd25yZXYueG1sUEsBAhQAFAAAAAgAh07iQDMv&#10;BZ47AAAAOQAAABAAAAAAAAAAAQAgAAAADQEAAGRycy9zaGFwZXhtbC54bWxQSwUGAAAAAAYABgBb&#10;AQAAtwMAAAAA&#10;">
                  <v:fill on="f" focussize="0,0"/>
                  <v:stroke weight="0.48007874015748pt"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t>2</w:t>
      </w:r>
    </w:p>
    <w:p>
      <w:pPr>
        <w:pStyle w:val="6"/>
        <w:rPr>
          <w:sz w:val="36"/>
        </w:rPr>
      </w:pPr>
    </w:p>
    <w:p>
      <w:pPr>
        <w:pStyle w:val="6"/>
        <w:spacing w:before="321" w:line="362" w:lineRule="auto"/>
        <w:ind w:left="1080" w:right="386" w:firstLine="566"/>
        <w:jc w:val="both"/>
      </w:pPr>
      <w:r>
        <w:t xml:space="preserve">Для реализации КС преобразователя кодов на элементах базиса ИЛИ-НЕ определим МКНФ функций </w:t>
      </w:r>
      <w:r>
        <w:rPr>
          <w:i/>
        </w:rPr>
        <w:t xml:space="preserve">у4, у3, у2, у1, </w:t>
      </w:r>
      <w:r>
        <w:t>выполнив их совместную минимизацию.</w:t>
      </w:r>
    </w:p>
    <w:p>
      <w:pPr>
        <w:pStyle w:val="6"/>
        <w:rPr>
          <w:sz w:val="20"/>
        </w:rPr>
      </w:pPr>
    </w:p>
    <w:p>
      <w:pPr>
        <w:pStyle w:val="6"/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</w:pPr>
      <w:r>
        <w:rPr>
          <w:rFonts w:hint="default"/>
          <w:sz w:val="28"/>
          <w:szCs w:val="28"/>
          <w:lang w:val="en-US"/>
        </w:rPr>
        <w:t>y1=(x1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x4)&amp;(</w:t>
      </w:r>
      <w:r>
        <w:rPr>
          <w:rFonts w:hint="default"/>
          <w:sz w:val="28"/>
          <w:szCs w:val="28"/>
          <w:lang w:val="en-US"/>
        </w:rPr>
        <w:t>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</w:t>
      </w:r>
      <w:r>
        <w:rPr>
          <w:sz w:val="28"/>
          <w:szCs w:val="28"/>
          <w:vertAlign w:val="baseline"/>
        </w:rPr>
        <w:t>¬</w:t>
      </w:r>
      <w:r>
        <w:rPr>
          <w:rFonts w:hint="default"/>
          <w:sz w:val="28"/>
          <w:szCs w:val="28"/>
          <w:lang w:val="en-US"/>
        </w:rPr>
        <w:t>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</w:t>
      </w:r>
    </w:p>
    <w:p>
      <w:pPr>
        <w:pStyle w:val="6"/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</w:pPr>
    </w:p>
    <w:p>
      <w:pPr>
        <w:pStyle w:val="6"/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</w:pPr>
      <w:r>
        <w:rPr>
          <w:rFonts w:hint="default" w:eastAsia="Arial" w:cs="Times New Roman"/>
          <w:i w:val="0"/>
          <w:iCs w:val="0"/>
          <w:color w:val="000000"/>
          <w:spacing w:val="0"/>
          <w:sz w:val="28"/>
          <w:szCs w:val="28"/>
          <w:shd w:val="clear" w:fill="FFFFFF"/>
          <w:lang w:val="en-US"/>
        </w:rPr>
        <w:t>Y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2=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x4)&amp;(</w:t>
      </w:r>
      <w:r>
        <w:rPr>
          <w:rFonts w:hint="default"/>
          <w:sz w:val="28"/>
          <w:szCs w:val="28"/>
          <w:lang w:val="en-US"/>
        </w:rPr>
        <w:t>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</w:t>
      </w:r>
      <w:r>
        <w:rPr>
          <w:sz w:val="28"/>
          <w:szCs w:val="28"/>
          <w:vertAlign w:val="baseline"/>
        </w:rPr>
        <w:t>¬</w:t>
      </w:r>
      <w:r>
        <w:rPr>
          <w:rFonts w:hint="default"/>
          <w:sz w:val="28"/>
          <w:szCs w:val="28"/>
          <w:lang w:val="en-US"/>
        </w:rPr>
        <w:t>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</w:t>
      </w:r>
      <w:r>
        <w:rPr>
          <w:sz w:val="28"/>
          <w:szCs w:val="28"/>
          <w:vertAlign w:val="baseline"/>
        </w:rPr>
        <w:t>¬</w:t>
      </w:r>
      <w:r>
        <w:rPr>
          <w:rFonts w:hint="default"/>
          <w:sz w:val="28"/>
          <w:szCs w:val="28"/>
          <w:lang w:val="en-US"/>
        </w:rPr>
        <w:t>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</w:t>
      </w:r>
    </w:p>
    <w:p>
      <w:pPr>
        <w:pStyle w:val="6"/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</w:pPr>
    </w:p>
    <w:p>
      <w:pPr>
        <w:pStyle w:val="6"/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</w:pPr>
      <w:r>
        <w:rPr>
          <w:rFonts w:hint="default"/>
          <w:sz w:val="28"/>
          <w:szCs w:val="28"/>
          <w:lang w:val="en-US"/>
        </w:rPr>
        <w:t>Y3=(x1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x4)&amp;(</w:t>
      </w:r>
      <w:r>
        <w:rPr>
          <w:rFonts w:hint="default"/>
          <w:sz w:val="28"/>
          <w:szCs w:val="28"/>
          <w:lang w:val="en-US"/>
        </w:rPr>
        <w:t>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</w:t>
      </w:r>
      <w:r>
        <w:rPr>
          <w:sz w:val="28"/>
          <w:szCs w:val="28"/>
          <w:vertAlign w:val="baseline"/>
        </w:rPr>
        <w:t>¬</w:t>
      </w:r>
      <w:r>
        <w:rPr>
          <w:rFonts w:hint="default"/>
          <w:sz w:val="28"/>
          <w:szCs w:val="28"/>
          <w:lang w:val="en-US"/>
        </w:rPr>
        <w:t>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</w:t>
      </w:r>
      <w:r>
        <w:rPr>
          <w:sz w:val="28"/>
          <w:szCs w:val="28"/>
          <w:vertAlign w:val="baseline"/>
        </w:rPr>
        <w:t>¬</w:t>
      </w:r>
      <w:r>
        <w:rPr>
          <w:rFonts w:hint="default"/>
          <w:sz w:val="28"/>
          <w:szCs w:val="28"/>
          <w:lang w:val="en-US"/>
        </w:rPr>
        <w:t>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</w:t>
      </w:r>
    </w:p>
    <w:p>
      <w:pPr>
        <w:pStyle w:val="6"/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</w:pPr>
    </w:p>
    <w:p>
      <w:pPr>
        <w:pStyle w:val="6"/>
        <w:rPr>
          <w:sz w:val="28"/>
          <w:szCs w:val="28"/>
        </w:rPr>
      </w:pPr>
      <w:r>
        <w:rPr>
          <w:rFonts w:hint="default" w:eastAsia="Arial" w:cs="Times New Roman"/>
          <w:i w:val="0"/>
          <w:iCs w:val="0"/>
          <w:color w:val="000000"/>
          <w:spacing w:val="0"/>
          <w:sz w:val="28"/>
          <w:szCs w:val="28"/>
          <w:shd w:val="clear" w:fill="FFFFFF"/>
          <w:lang w:val="en-US"/>
        </w:rPr>
        <w:t>Y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4=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x4)&amp;</w:t>
      </w:r>
      <w:r>
        <w:rPr>
          <w:rFonts w:hint="default"/>
          <w:sz w:val="28"/>
          <w:szCs w:val="28"/>
          <w:lang w:val="en-US"/>
        </w:rPr>
        <w:t>(</w:t>
      </w:r>
      <w:r>
        <w:rPr>
          <w:sz w:val="28"/>
          <w:szCs w:val="28"/>
          <w:vertAlign w:val="baseline"/>
        </w:rPr>
        <w:t>¬</w:t>
      </w:r>
      <w:r>
        <w:rPr>
          <w:rFonts w:hint="default"/>
          <w:sz w:val="28"/>
          <w:szCs w:val="28"/>
          <w:lang w:val="en-US"/>
        </w:rPr>
        <w:t>x1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v</w:t>
      </w:r>
      <w:r>
        <w:rPr>
          <w:sz w:val="28"/>
          <w:szCs w:val="28"/>
          <w:vertAlign w:val="baseline"/>
        </w:rPr>
        <w:t>¬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x4)</w:t>
      </w:r>
    </w:p>
    <w:p>
      <w:pPr>
        <w:pStyle w:val="6"/>
        <w:rPr>
          <w:sz w:val="20"/>
        </w:rPr>
      </w:pPr>
    </w:p>
    <w:p>
      <w:pPr>
        <w:pStyle w:val="6"/>
      </w:pPr>
      <w:r>
        <w:drawing>
          <wp:inline distT="0" distB="0" distL="114300" distR="114300">
            <wp:extent cx="6496050" cy="2857500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486525" cy="2647950"/>
            <wp:effectExtent l="0" t="0" r="9525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610350" cy="2552700"/>
            <wp:effectExtent l="0" t="0" r="0" b="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  <w:r>
        <w:drawing>
          <wp:inline distT="0" distB="0" distL="114300" distR="114300">
            <wp:extent cx="6610350" cy="2514600"/>
            <wp:effectExtent l="0" t="0" r="0" b="0"/>
            <wp:docPr id="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3"/>
        <w:rPr>
          <w:sz w:val="19"/>
        </w:rPr>
      </w:pPr>
    </w:p>
    <w:p>
      <w:pPr>
        <w:pStyle w:val="6"/>
        <w:spacing w:before="87" w:line="362" w:lineRule="auto"/>
        <w:ind w:left="1080" w:right="1812" w:firstLine="417"/>
      </w:pPr>
      <w:r>
        <w:t>После минимизации получим следующую систему уравнений: y</w:t>
      </w:r>
      <w:r>
        <w:rPr>
          <w:vertAlign w:val="subscript"/>
        </w:rPr>
        <w:t>1</w:t>
      </w:r>
      <w:r>
        <w:rPr>
          <w:vertAlign w:val="baseline"/>
        </w:rPr>
        <w:t>=(x</w:t>
      </w:r>
      <w:r>
        <w:rPr>
          <w:vertAlign w:val="subscript"/>
        </w:rPr>
        <w:t>1</w:t>
      </w:r>
      <w:r>
        <w:rPr>
          <w:vertAlign w:val="baseline"/>
        </w:rPr>
        <w:t xml:space="preserve"> ) &amp; ( x</w:t>
      </w:r>
      <w:r>
        <w:rPr>
          <w:vertAlign w:val="subscript"/>
        </w:rPr>
        <w:t>3</w:t>
      </w:r>
      <w:r>
        <w:rPr>
          <w:vertAlign w:val="baseline"/>
        </w:rPr>
        <w:t xml:space="preserve"> v x</w:t>
      </w:r>
      <w:r>
        <w:rPr>
          <w:vertAlign w:val="subscript"/>
        </w:rPr>
        <w:t>4</w:t>
      </w:r>
      <w:r>
        <w:rPr>
          <w:vertAlign w:val="baseline"/>
        </w:rPr>
        <w:t>)</w:t>
      </w:r>
    </w:p>
    <w:p>
      <w:pPr>
        <w:pStyle w:val="6"/>
        <w:spacing w:line="314" w:lineRule="exact"/>
        <w:ind w:left="1080"/>
      </w:pPr>
      <w:r>
        <w:t>y</w:t>
      </w:r>
      <w:r>
        <w:rPr>
          <w:vertAlign w:val="subscript"/>
        </w:rPr>
        <w:t>2</w:t>
      </w:r>
      <w:r>
        <w:rPr>
          <w:vertAlign w:val="baseline"/>
        </w:rPr>
        <w:t>=(x</w:t>
      </w:r>
      <w:r>
        <w:rPr>
          <w:vertAlign w:val="subscript"/>
        </w:rPr>
        <w:t>1</w:t>
      </w:r>
      <w:r>
        <w:rPr>
          <w:vertAlign w:val="baseline"/>
        </w:rPr>
        <w:t xml:space="preserve"> v x</w:t>
      </w:r>
      <w:r>
        <w:rPr>
          <w:vertAlign w:val="subscript"/>
        </w:rPr>
        <w:t>2</w:t>
      </w:r>
      <w:r>
        <w:rPr>
          <w:vertAlign w:val="baseline"/>
        </w:rPr>
        <w:t>) &amp;(¬x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¬x</w:t>
      </w:r>
      <w:r>
        <w:rPr>
          <w:vertAlign w:val="subscript"/>
        </w:rPr>
        <w:t>4</w:t>
      </w:r>
      <w:r>
        <w:rPr>
          <w:vertAlign w:val="baseline"/>
        </w:rPr>
        <w:t>) &amp; (¬x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¬x</w:t>
      </w:r>
      <w:r>
        <w:rPr>
          <w:rFonts w:hint="default"/>
          <w:vertAlign w:val="subscript"/>
          <w:lang w:val="ru-RU"/>
        </w:rPr>
        <w:t>3</w:t>
      </w:r>
      <w:r>
        <w:rPr>
          <w:vertAlign w:val="baseline"/>
        </w:rPr>
        <w:t>)</w:t>
      </w:r>
    </w:p>
    <w:p>
      <w:pPr>
        <w:pStyle w:val="6"/>
        <w:spacing w:before="163"/>
        <w:ind w:left="1080"/>
      </w:pPr>
      <w:r>
        <w:t>y</w:t>
      </w:r>
      <w:r>
        <w:rPr>
          <w:vertAlign w:val="subscript"/>
        </w:rPr>
        <w:t>3</w:t>
      </w:r>
      <w:r>
        <w:rPr>
          <w:vertAlign w:val="baseline"/>
        </w:rPr>
        <w:t>= (x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x</w:t>
      </w:r>
      <w:r>
        <w:rPr>
          <w:rFonts w:hint="default"/>
          <w:vertAlign w:val="subscript"/>
          <w:lang w:val="ru-RU"/>
        </w:rPr>
        <w:t>3</w:t>
      </w:r>
      <w:r>
        <w:rPr>
          <w:vertAlign w:val="baseline"/>
        </w:rPr>
        <w:t>) &amp; (¬x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¬x</w:t>
      </w:r>
      <w:r>
        <w:rPr>
          <w:vertAlign w:val="subscript"/>
        </w:rPr>
        <w:t>4</w:t>
      </w:r>
      <w:r>
        <w:rPr>
          <w:vertAlign w:val="baseline"/>
        </w:rPr>
        <w:t>) &amp; (¬x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¬x</w:t>
      </w:r>
      <w:r>
        <w:rPr>
          <w:rFonts w:hint="default"/>
          <w:vertAlign w:val="subscript"/>
          <w:lang w:val="ru-RU"/>
        </w:rPr>
        <w:t>3</w:t>
      </w:r>
      <w:r>
        <w:rPr>
          <w:vertAlign w:val="baseline"/>
        </w:rPr>
        <w:t>)</w:t>
      </w:r>
    </w:p>
    <w:p>
      <w:pPr>
        <w:pStyle w:val="6"/>
        <w:spacing w:before="163"/>
        <w:ind w:left="1080"/>
      </w:pPr>
      <w:r>
        <w:t>y</w:t>
      </w:r>
      <w:r>
        <w:rPr>
          <w:vertAlign w:val="subscript"/>
        </w:rPr>
        <w:t>4</w:t>
      </w:r>
      <w:r>
        <w:rPr>
          <w:vertAlign w:val="baseline"/>
        </w:rPr>
        <w:t>= (x</w:t>
      </w:r>
      <w:r>
        <w:rPr>
          <w:vertAlign w:val="subscript"/>
        </w:rPr>
        <w:t>1</w:t>
      </w:r>
      <w:r>
        <w:rPr>
          <w:vertAlign w:val="baseline"/>
        </w:rPr>
        <w:t xml:space="preserve"> v x</w:t>
      </w:r>
      <w:r>
        <w:rPr>
          <w:vertAlign w:val="subscript"/>
        </w:rPr>
        <w:t>4</w:t>
      </w:r>
      <w:r>
        <w:rPr>
          <w:vertAlign w:val="baseline"/>
        </w:rPr>
        <w:t>) &amp;(¬x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¬x</w:t>
      </w:r>
      <w:r>
        <w:rPr>
          <w:vertAlign w:val="subscript"/>
        </w:rPr>
        <w:t>4</w:t>
      </w:r>
      <w:r>
        <w:rPr>
          <w:vertAlign w:val="baseline"/>
        </w:rPr>
        <w:t>)</w:t>
      </w:r>
    </w:p>
    <w:p>
      <w:pPr>
        <w:pStyle w:val="6"/>
        <w:rPr>
          <w:sz w:val="32"/>
        </w:rPr>
      </w:pPr>
    </w:p>
    <w:p>
      <w:pPr>
        <w:pStyle w:val="6"/>
        <w:spacing w:before="276" w:line="357" w:lineRule="auto"/>
        <w:ind w:left="1080" w:firstLine="566"/>
      </w:pPr>
      <w:r>
        <w:t>Выполним преобразования МКНФ функций для реализации схемы преобразователя в базисе ИЛИ-НЕ:</w:t>
      </w:r>
    </w:p>
    <w:p>
      <w:pPr>
        <w:pStyle w:val="6"/>
        <w:spacing w:before="87" w:line="362" w:lineRule="auto"/>
        <w:ind w:left="1080" w:right="1812" w:firstLine="669" w:firstLineChars="239"/>
        <w:rPr>
          <w:rFonts w:hint="default"/>
          <w:lang w:val="ru-RU"/>
        </w:rPr>
      </w:pPr>
      <w:r>
        <w:t>y</w:t>
      </w:r>
      <w:r>
        <w:rPr>
          <w:vertAlign w:val="subscript"/>
        </w:rPr>
        <w:t>1</w:t>
      </w:r>
      <w:r>
        <w:rPr>
          <w:vertAlign w:val="baseline"/>
        </w:rPr>
        <w:t>=¬</w:t>
      </w:r>
      <w:r>
        <w:rPr>
          <w:rFonts w:hint="default"/>
          <w:vertAlign w:val="baseline"/>
          <w:lang w:val="ru-RU"/>
        </w:rPr>
        <w:t>(</w:t>
      </w:r>
      <w:r>
        <w:rPr>
          <w:vertAlign w:val="baseline"/>
        </w:rPr>
        <w:t>¬(x</w:t>
      </w:r>
      <w:r>
        <w:rPr>
          <w:vertAlign w:val="subscript"/>
        </w:rPr>
        <w:t>1</w:t>
      </w:r>
      <w:r>
        <w:rPr>
          <w:vertAlign w:val="baseline"/>
        </w:rPr>
        <w:t xml:space="preserve"> ) v ¬( x</w:t>
      </w:r>
      <w:r>
        <w:rPr>
          <w:vertAlign w:val="subscript"/>
        </w:rPr>
        <w:t>3</w:t>
      </w:r>
      <w:r>
        <w:rPr>
          <w:vertAlign w:val="baseline"/>
        </w:rPr>
        <w:t xml:space="preserve"> v x</w:t>
      </w:r>
      <w:r>
        <w:rPr>
          <w:vertAlign w:val="subscript"/>
        </w:rPr>
        <w:t>4</w:t>
      </w:r>
      <w:r>
        <w:rPr>
          <w:vertAlign w:val="baseline"/>
        </w:rPr>
        <w:t>)</w:t>
      </w:r>
      <w:r>
        <w:rPr>
          <w:rFonts w:hint="default"/>
          <w:vertAlign w:val="baseline"/>
          <w:lang w:val="ru-RU"/>
        </w:rPr>
        <w:t>)=</w:t>
      </w:r>
      <w:r>
        <w:rPr>
          <w:vertAlign w:val="baseline"/>
        </w:rPr>
        <w:t>¬</w:t>
      </w:r>
      <w:r>
        <w:rPr>
          <w:rFonts w:hint="default"/>
          <w:vertAlign w:val="baseline"/>
          <w:lang w:val="ru-RU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k1</w:t>
      </w:r>
      <w:r>
        <w:rPr>
          <w:vertAlign w:val="baseline"/>
        </w:rPr>
        <w:t>v¬</w:t>
      </w:r>
      <w:r>
        <w:rPr>
          <w:rFonts w:hint="default"/>
          <w:vertAlign w:val="baseline"/>
          <w:lang w:val="en-US"/>
        </w:rPr>
        <w:t>k2</w:t>
      </w:r>
      <w:r>
        <w:rPr>
          <w:rFonts w:hint="default"/>
          <w:vertAlign w:val="baseline"/>
          <w:lang w:val="ru-RU"/>
        </w:rPr>
        <w:t>)</w:t>
      </w:r>
    </w:p>
    <w:p>
      <w:pPr>
        <w:pStyle w:val="6"/>
        <w:spacing w:line="314" w:lineRule="exact"/>
        <w:ind w:left="1080" w:firstLine="716" w:firstLineChars="0"/>
        <w:rPr>
          <w:rFonts w:hint="default"/>
          <w:lang w:val="ru-RU"/>
        </w:rPr>
      </w:pPr>
      <w:r>
        <w:t>y</w:t>
      </w:r>
      <w:r>
        <w:rPr>
          <w:vertAlign w:val="subscript"/>
        </w:rPr>
        <w:t>2</w:t>
      </w:r>
      <w:r>
        <w:rPr>
          <w:vertAlign w:val="baseline"/>
        </w:rPr>
        <w:t>=¬</w:t>
      </w:r>
      <w:r>
        <w:rPr>
          <w:rFonts w:hint="default"/>
          <w:vertAlign w:val="baseline"/>
          <w:lang w:val="ru-RU"/>
        </w:rPr>
        <w:t>(</w:t>
      </w:r>
      <w:r>
        <w:rPr>
          <w:vertAlign w:val="baseline"/>
        </w:rPr>
        <w:t>¬(x</w:t>
      </w:r>
      <w:r>
        <w:rPr>
          <w:vertAlign w:val="subscript"/>
        </w:rPr>
        <w:t>1</w:t>
      </w:r>
      <w:r>
        <w:rPr>
          <w:vertAlign w:val="baseline"/>
        </w:rPr>
        <w:t xml:space="preserve"> v x</w:t>
      </w:r>
      <w:r>
        <w:rPr>
          <w:vertAlign w:val="subscript"/>
        </w:rPr>
        <w:t>2</w:t>
      </w:r>
      <w:r>
        <w:rPr>
          <w:vertAlign w:val="baseline"/>
        </w:rPr>
        <w:t>) v¬(¬x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¬x</w:t>
      </w:r>
      <w:r>
        <w:rPr>
          <w:vertAlign w:val="subscript"/>
        </w:rPr>
        <w:t>4</w:t>
      </w:r>
      <w:r>
        <w:rPr>
          <w:vertAlign w:val="baseline"/>
        </w:rPr>
        <w:t>) v ¬(¬x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¬x</w:t>
      </w:r>
      <w:r>
        <w:rPr>
          <w:rFonts w:hint="default"/>
          <w:vertAlign w:val="subscript"/>
          <w:lang w:val="ru-RU"/>
        </w:rPr>
        <w:t>3</w:t>
      </w:r>
      <w:r>
        <w:rPr>
          <w:vertAlign w:val="baseline"/>
        </w:rPr>
        <w:t>)</w:t>
      </w:r>
      <w:r>
        <w:rPr>
          <w:rFonts w:hint="default"/>
          <w:vertAlign w:val="baseline"/>
          <w:lang w:val="ru-RU"/>
        </w:rPr>
        <w:t>)=</w:t>
      </w:r>
      <w:r>
        <w:rPr>
          <w:vertAlign w:val="baseline"/>
        </w:rPr>
        <w:t>¬</w:t>
      </w:r>
      <w:r>
        <w:rPr>
          <w:rFonts w:hint="default"/>
          <w:vertAlign w:val="baseline"/>
          <w:lang w:val="ru-RU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k3</w:t>
      </w:r>
      <w:r>
        <w:rPr>
          <w:vertAlign w:val="baseline"/>
        </w:rPr>
        <w:t>v¬</w:t>
      </w:r>
      <w:r>
        <w:rPr>
          <w:rFonts w:hint="default"/>
          <w:vertAlign w:val="baseline"/>
          <w:lang w:val="en-US"/>
        </w:rPr>
        <w:t>k4</w:t>
      </w:r>
      <w:r>
        <w:rPr>
          <w:vertAlign w:val="baseline"/>
        </w:rPr>
        <w:t>v¬</w:t>
      </w:r>
      <w:r>
        <w:rPr>
          <w:rFonts w:hint="default"/>
          <w:vertAlign w:val="baseline"/>
          <w:lang w:val="en-US"/>
        </w:rPr>
        <w:t>k5</w:t>
      </w:r>
      <w:r>
        <w:rPr>
          <w:rFonts w:hint="default"/>
          <w:vertAlign w:val="baseline"/>
          <w:lang w:val="ru-RU"/>
        </w:rPr>
        <w:t>)</w:t>
      </w:r>
    </w:p>
    <w:p>
      <w:pPr>
        <w:pStyle w:val="6"/>
        <w:spacing w:before="163"/>
        <w:ind w:left="1080" w:firstLine="716" w:firstLineChars="0"/>
        <w:rPr>
          <w:rFonts w:hint="default"/>
          <w:lang w:val="ru-RU"/>
        </w:rPr>
      </w:pPr>
      <w:r>
        <w:t>y</w:t>
      </w:r>
      <w:r>
        <w:rPr>
          <w:vertAlign w:val="subscript"/>
        </w:rPr>
        <w:t>3</w:t>
      </w:r>
      <w:r>
        <w:rPr>
          <w:vertAlign w:val="baseline"/>
        </w:rPr>
        <w:t>=¬</w:t>
      </w:r>
      <w:r>
        <w:rPr>
          <w:rFonts w:hint="default"/>
          <w:vertAlign w:val="baseline"/>
          <w:lang w:val="ru-RU"/>
        </w:rPr>
        <w:t>(</w:t>
      </w:r>
      <w:r>
        <w:rPr>
          <w:vertAlign w:val="baseline"/>
        </w:rPr>
        <w:t>¬ (x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x</w:t>
      </w:r>
      <w:r>
        <w:rPr>
          <w:rFonts w:hint="default"/>
          <w:vertAlign w:val="subscript"/>
          <w:lang w:val="ru-RU"/>
        </w:rPr>
        <w:t>3</w:t>
      </w:r>
      <w:r>
        <w:rPr>
          <w:vertAlign w:val="baseline"/>
        </w:rPr>
        <w:t>) v¬ (¬x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¬x</w:t>
      </w:r>
      <w:r>
        <w:rPr>
          <w:vertAlign w:val="subscript"/>
        </w:rPr>
        <w:t>4</w:t>
      </w:r>
      <w:r>
        <w:rPr>
          <w:vertAlign w:val="baseline"/>
        </w:rPr>
        <w:t>) v¬ (¬x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¬x</w:t>
      </w:r>
      <w:r>
        <w:rPr>
          <w:rFonts w:hint="default"/>
          <w:vertAlign w:val="subscript"/>
          <w:lang w:val="ru-RU"/>
        </w:rPr>
        <w:t>3</w:t>
      </w:r>
      <w:r>
        <w:rPr>
          <w:vertAlign w:val="baseline"/>
        </w:rPr>
        <w:t>)</w:t>
      </w:r>
      <w:r>
        <w:rPr>
          <w:rFonts w:hint="default"/>
          <w:vertAlign w:val="baseline"/>
          <w:lang w:val="ru-RU"/>
        </w:rPr>
        <w:t>)=</w:t>
      </w:r>
      <w:r>
        <w:rPr>
          <w:vertAlign w:val="baseline"/>
        </w:rPr>
        <w:t>¬</w:t>
      </w:r>
      <w:r>
        <w:rPr>
          <w:rFonts w:hint="default"/>
          <w:vertAlign w:val="baseline"/>
          <w:lang w:val="ru-RU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k6</w:t>
      </w:r>
      <w:r>
        <w:rPr>
          <w:vertAlign w:val="baseline"/>
        </w:rPr>
        <w:t>v¬</w:t>
      </w:r>
      <w:r>
        <w:rPr>
          <w:rFonts w:hint="default"/>
          <w:vertAlign w:val="baseline"/>
          <w:lang w:val="en-US"/>
        </w:rPr>
        <w:t>k4</w:t>
      </w:r>
      <w:r>
        <w:rPr>
          <w:vertAlign w:val="baseline"/>
        </w:rPr>
        <w:t>v¬</w:t>
      </w:r>
      <w:r>
        <w:rPr>
          <w:rFonts w:hint="default"/>
          <w:vertAlign w:val="baseline"/>
          <w:lang w:val="en-US"/>
        </w:rPr>
        <w:t>k5</w:t>
      </w:r>
      <w:r>
        <w:rPr>
          <w:rFonts w:hint="default"/>
          <w:vertAlign w:val="baseline"/>
          <w:lang w:val="ru-RU"/>
        </w:rPr>
        <w:t>)</w:t>
      </w:r>
    </w:p>
    <w:p>
      <w:pPr>
        <w:pStyle w:val="6"/>
        <w:spacing w:before="163"/>
        <w:ind w:left="1080" w:firstLine="716" w:firstLineChars="0"/>
        <w:rPr>
          <w:rFonts w:hint="default"/>
          <w:lang w:val="ru-RU"/>
        </w:rPr>
      </w:pPr>
      <w:r>
        <w:t>y</w:t>
      </w:r>
      <w:r>
        <w:rPr>
          <w:vertAlign w:val="subscript"/>
        </w:rPr>
        <w:t>4</w:t>
      </w:r>
      <w:r>
        <w:rPr>
          <w:vertAlign w:val="baseline"/>
        </w:rPr>
        <w:t xml:space="preserve">=¬ </w:t>
      </w:r>
      <w:r>
        <w:rPr>
          <w:rFonts w:hint="default"/>
          <w:vertAlign w:val="baseline"/>
          <w:lang w:val="ru-RU"/>
        </w:rPr>
        <w:t>(</w:t>
      </w:r>
      <w:r>
        <w:rPr>
          <w:vertAlign w:val="baseline"/>
        </w:rPr>
        <w:t>¬(x</w:t>
      </w:r>
      <w:r>
        <w:rPr>
          <w:vertAlign w:val="subscript"/>
        </w:rPr>
        <w:t>1</w:t>
      </w:r>
      <w:r>
        <w:rPr>
          <w:vertAlign w:val="baseline"/>
        </w:rPr>
        <w:t xml:space="preserve"> v x</w:t>
      </w:r>
      <w:r>
        <w:rPr>
          <w:vertAlign w:val="subscript"/>
        </w:rPr>
        <w:t>4</w:t>
      </w:r>
      <w:r>
        <w:rPr>
          <w:vertAlign w:val="baseline"/>
        </w:rPr>
        <w:t>) v¬(¬x</w:t>
      </w:r>
      <w:r>
        <w:rPr>
          <w:rFonts w:hint="default"/>
          <w:vertAlign w:val="subscript"/>
          <w:lang w:val="ru-RU"/>
        </w:rPr>
        <w:t>1</w:t>
      </w:r>
      <w:r>
        <w:rPr>
          <w:vertAlign w:val="baseline"/>
        </w:rPr>
        <w:t xml:space="preserve"> v ¬x</w:t>
      </w:r>
      <w:r>
        <w:rPr>
          <w:vertAlign w:val="subscript"/>
        </w:rPr>
        <w:t>4</w:t>
      </w:r>
      <w:r>
        <w:rPr>
          <w:vertAlign w:val="baseline"/>
        </w:rPr>
        <w:t>)</w:t>
      </w:r>
      <w:r>
        <w:rPr>
          <w:rFonts w:hint="default"/>
          <w:vertAlign w:val="baseline"/>
          <w:lang w:val="ru-RU"/>
        </w:rPr>
        <w:t>)=</w:t>
      </w:r>
      <w:r>
        <w:rPr>
          <w:vertAlign w:val="baseline"/>
        </w:rPr>
        <w:t>¬</w:t>
      </w:r>
      <w:r>
        <w:rPr>
          <w:rFonts w:hint="default"/>
          <w:vertAlign w:val="baseline"/>
          <w:lang w:val="ru-RU"/>
        </w:rPr>
        <w:t>(</w:t>
      </w:r>
      <w:r>
        <w:rPr>
          <w:vertAlign w:val="baseline"/>
        </w:rPr>
        <w:t>¬</w:t>
      </w:r>
      <w:r>
        <w:rPr>
          <w:rFonts w:hint="default"/>
          <w:vertAlign w:val="baseline"/>
          <w:lang w:val="en-US"/>
        </w:rPr>
        <w:t>k7</w:t>
      </w:r>
      <w:r>
        <w:rPr>
          <w:vertAlign w:val="baseline"/>
        </w:rPr>
        <w:t>v¬</w:t>
      </w:r>
      <w:r>
        <w:rPr>
          <w:rFonts w:hint="default"/>
          <w:vertAlign w:val="baseline"/>
          <w:lang w:val="en-US"/>
        </w:rPr>
        <w:t>k4</w:t>
      </w:r>
      <w:r>
        <w:rPr>
          <w:rFonts w:hint="default"/>
          <w:vertAlign w:val="baseline"/>
          <w:lang w:val="ru-RU"/>
        </w:rPr>
        <w:t>)</w:t>
      </w:r>
    </w:p>
    <w:p>
      <w:pPr>
        <w:pStyle w:val="6"/>
        <w:rPr>
          <w:sz w:val="20"/>
        </w:rPr>
      </w:pPr>
    </w:p>
    <w:p>
      <w:pPr>
        <w:pStyle w:val="6"/>
        <w:spacing w:before="7"/>
        <w:rPr>
          <w:sz w:val="21"/>
        </w:rPr>
      </w:pPr>
    </w:p>
    <w:p>
      <w:pPr>
        <w:spacing w:after="0"/>
        <w:rPr>
          <w:sz w:val="21"/>
        </w:rPr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pStyle w:val="2"/>
        <w:ind w:right="378"/>
      </w:pPr>
      <w:r>
        <w:t>14</w:t>
      </w:r>
    </w:p>
    <w:p>
      <w:pPr>
        <w:pStyle w:val="6"/>
        <w:rPr>
          <w:sz w:val="36"/>
        </w:rPr>
      </w:pPr>
    </w:p>
    <w:p>
      <w:pPr>
        <w:pStyle w:val="6"/>
        <w:spacing w:before="321" w:line="362" w:lineRule="auto"/>
        <w:ind w:left="1080" w:right="583" w:firstLine="566"/>
      </w:pPr>
      <w:r>
        <w:t>Схема преобразователя кодов на элементах ИЛИ-НЕ приведена на рисунке 2.</w:t>
      </w:r>
    </w:p>
    <w:p>
      <w:pPr>
        <w:pStyle w:val="6"/>
        <w:rPr>
          <w:rFonts w:hint="default"/>
          <w:sz w:val="30"/>
          <w:lang w:val="ru-RU"/>
        </w:rPr>
      </w:pPr>
      <w:r>
        <w:rPr>
          <w:rFonts w:hint="default"/>
          <w:sz w:val="30"/>
          <w:lang w:val="ru-RU"/>
        </w:rPr>
        <w:drawing>
          <wp:inline distT="0" distB="0" distL="114300" distR="114300">
            <wp:extent cx="5664835" cy="7553960"/>
            <wp:effectExtent l="0" t="0" r="12065" b="8890"/>
            <wp:docPr id="14" name="Picture 14" descr="TKYEnjpxe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KYEnjpxeoM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64835" cy="755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spacing w:before="2"/>
        <w:rPr>
          <w:sz w:val="30"/>
        </w:rPr>
      </w:pPr>
    </w:p>
    <w:p>
      <w:pPr>
        <w:pStyle w:val="6"/>
        <w:spacing w:line="357" w:lineRule="auto"/>
        <w:ind w:left="1080" w:right="583" w:firstLine="710"/>
      </w:pPr>
      <w:r>
        <w:t xml:space="preserve">Рисунок 2 – Реализация преобразователя кода </w:t>
      </w:r>
      <w:r>
        <w:rPr>
          <w:rFonts w:hint="default"/>
          <w:lang w:val="ru-RU"/>
        </w:rPr>
        <w:t>7</w:t>
      </w:r>
      <w:r>
        <w:t xml:space="preserve">421 в код </w:t>
      </w:r>
      <w:r>
        <w:rPr>
          <w:rFonts w:hint="default"/>
          <w:lang w:val="ru-RU"/>
        </w:rPr>
        <w:t>8</w:t>
      </w:r>
      <w:r>
        <w:t>421 на элементах ИЛИ-НЕ.</w:t>
      </w:r>
    </w:p>
    <w:p>
      <w:pPr>
        <w:spacing w:after="0" w:line="357" w:lineRule="auto"/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pStyle w:val="2"/>
        <w:ind w:right="378"/>
      </w:pPr>
      <w:r>
        <w:t>15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3"/>
        <w:rPr>
          <w:sz w:val="24"/>
        </w:rPr>
      </w:pPr>
    </w:p>
    <w:p>
      <w:pPr>
        <w:pStyle w:val="6"/>
        <w:spacing w:before="87"/>
        <w:ind w:left="1814" w:right="565"/>
        <w:jc w:val="center"/>
      </w:pPr>
      <w:bookmarkStart w:id="5" w:name="_bookmark3"/>
      <w:bookmarkEnd w:id="5"/>
      <w:r>
        <w:t>Заключение</w:t>
      </w:r>
    </w:p>
    <w:p>
      <w:pPr>
        <w:pStyle w:val="6"/>
        <w:rPr>
          <w:sz w:val="30"/>
        </w:rPr>
      </w:pPr>
    </w:p>
    <w:p>
      <w:pPr>
        <w:pStyle w:val="6"/>
        <w:spacing w:before="3"/>
        <w:rPr>
          <w:sz w:val="32"/>
        </w:rPr>
      </w:pPr>
    </w:p>
    <w:p>
      <w:pPr>
        <w:pStyle w:val="6"/>
        <w:spacing w:line="360" w:lineRule="auto"/>
        <w:ind w:left="1080" w:right="390" w:firstLine="566"/>
        <w:jc w:val="both"/>
      </w:pPr>
      <w:r>
        <w:t xml:space="preserve">В данной курсовой работе была разработана принципиальная схема преобразователя кода </w:t>
      </w:r>
      <w:r>
        <w:rPr>
          <w:rFonts w:hint="default"/>
          <w:lang w:val="ru-RU"/>
        </w:rPr>
        <w:t>7</w:t>
      </w:r>
      <w:r>
        <w:t xml:space="preserve">421 в код </w:t>
      </w:r>
      <w:r>
        <w:rPr>
          <w:rFonts w:hint="default"/>
          <w:lang w:val="ru-RU"/>
        </w:rPr>
        <w:t>8</w:t>
      </w:r>
      <w:r>
        <w:t>421. Произведено тестирование схемы и расчет быстродействия схемы. В ходе тестирования схемы была обоснована её работоспособность.</w:t>
      </w:r>
    </w:p>
    <w:p>
      <w:pPr>
        <w:pStyle w:val="6"/>
        <w:spacing w:line="360" w:lineRule="auto"/>
        <w:ind w:left="1080" w:right="382" w:firstLine="710"/>
        <w:jc w:val="both"/>
      </w:pPr>
      <w:r>
        <w:t xml:space="preserve">По результатам выполненной работы было установлено, что количество оборудования для реализации схем, построенных на элементах И- НЕ и ИЛИ-НЕ составит 5 и </w:t>
      </w:r>
      <w:r>
        <w:rPr>
          <w:rFonts w:hint="default"/>
          <w:lang w:val="ru-RU"/>
        </w:rPr>
        <w:t>5</w:t>
      </w:r>
      <w:r>
        <w:t xml:space="preserve"> корпусов, а быстродействие 3t и </w:t>
      </w:r>
      <w:r>
        <w:rPr>
          <w:rFonts w:hint="default"/>
          <w:lang w:val="ru-RU"/>
        </w:rPr>
        <w:t>3</w:t>
      </w:r>
      <w:r>
        <w:t>t соответственно.</w:t>
      </w:r>
    </w:p>
    <w:p>
      <w:pPr>
        <w:pStyle w:val="6"/>
        <w:spacing w:before="1" w:line="360" w:lineRule="auto"/>
        <w:ind w:left="1080" w:right="385" w:firstLine="566"/>
        <w:jc w:val="both"/>
      </w:pPr>
      <w:r>
        <w:t>Следовательно, можно сделать вывод, что реализация преобразователя кодов на элементах базиса И-НЕ</w:t>
      </w:r>
      <w:r>
        <w:rPr>
          <w:rFonts w:hint="default"/>
          <w:lang w:val="ru-RU"/>
        </w:rPr>
        <w:t xml:space="preserve"> и</w:t>
      </w:r>
      <w:r>
        <w:t xml:space="preserve"> преобразователь кодов на элементах базиса ИЛИ-НЕ</w:t>
      </w:r>
      <w:r>
        <w:rPr>
          <w:rFonts w:hint="default"/>
          <w:lang w:val="ru-RU"/>
        </w:rPr>
        <w:t xml:space="preserve"> </w:t>
      </w:r>
      <w:r>
        <w:rPr>
          <w:lang w:val="ru-RU"/>
        </w:rPr>
        <w:t>одиннаково</w:t>
      </w:r>
      <w:r>
        <w:rPr>
          <w:rFonts w:hint="default"/>
          <w:lang w:val="ru-RU"/>
        </w:rPr>
        <w:t xml:space="preserve"> выгодные</w:t>
      </w:r>
      <w:r>
        <w:t>.</w:t>
      </w:r>
    </w:p>
    <w:p>
      <w:pPr>
        <w:spacing w:after="0" w:line="360" w:lineRule="auto"/>
        <w:jc w:val="both"/>
        <w:sectPr>
          <w:pgSz w:w="11910" w:h="16840"/>
          <w:pgMar w:top="460" w:right="460" w:bottom="280" w:left="620" w:header="720" w:footer="720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</w:p>
    <w:p>
      <w:pPr>
        <w:pStyle w:val="2"/>
        <w:ind w:right="378"/>
      </w:pPr>
      <w:r>
        <w:t>16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4"/>
        <w:rPr>
          <w:sz w:val="16"/>
        </w:rPr>
      </w:pPr>
    </w:p>
    <w:p>
      <w:pPr>
        <w:pStyle w:val="6"/>
        <w:spacing w:before="87"/>
        <w:ind w:left="1080"/>
      </w:pPr>
      <w:bookmarkStart w:id="6" w:name="_bookmark4"/>
      <w:bookmarkEnd w:id="6"/>
      <w:r>
        <w:t>Список используемой литературы</w:t>
      </w:r>
    </w:p>
    <w:p>
      <w:pPr>
        <w:pStyle w:val="6"/>
        <w:rPr>
          <w:sz w:val="30"/>
        </w:rPr>
      </w:pPr>
    </w:p>
    <w:p>
      <w:pPr>
        <w:pStyle w:val="6"/>
        <w:spacing w:before="2"/>
        <w:rPr>
          <w:sz w:val="32"/>
        </w:rPr>
      </w:pPr>
    </w:p>
    <w:p>
      <w:pPr>
        <w:pStyle w:val="8"/>
        <w:numPr>
          <w:ilvl w:val="0"/>
          <w:numId w:val="6"/>
        </w:numPr>
        <w:tabs>
          <w:tab w:val="left" w:pos="2174"/>
          <w:tab w:val="left" w:pos="2175"/>
          <w:tab w:val="left" w:pos="4429"/>
          <w:tab w:val="left" w:pos="6832"/>
          <w:tab w:val="left" w:pos="7787"/>
          <w:tab w:val="left" w:pos="8967"/>
          <w:tab w:val="left" w:pos="9418"/>
        </w:tabs>
        <w:spacing w:before="0" w:after="0" w:line="357" w:lineRule="auto"/>
        <w:ind w:left="1080" w:right="386" w:firstLine="566"/>
        <w:jc w:val="left"/>
        <w:rPr>
          <w:sz w:val="28"/>
        </w:rPr>
      </w:pPr>
      <w:r>
        <w:rPr>
          <w:sz w:val="28"/>
        </w:rPr>
        <w:t>Характеристики</w:t>
      </w:r>
      <w:r>
        <w:rPr>
          <w:sz w:val="28"/>
        </w:rPr>
        <w:tab/>
      </w:r>
      <w:r>
        <w:rPr>
          <w:sz w:val="28"/>
        </w:rPr>
        <w:t>комбинационных</w:t>
      </w:r>
      <w:r>
        <w:rPr>
          <w:sz w:val="28"/>
        </w:rPr>
        <w:tab/>
      </w:r>
      <w:r>
        <w:rPr>
          <w:sz w:val="28"/>
        </w:rPr>
        <w:t>схем.</w:t>
      </w:r>
      <w:r>
        <w:rPr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</w:r>
      <w:r>
        <w:rPr>
          <w:sz w:val="28"/>
        </w:rPr>
        <w:t>к</w:t>
      </w:r>
      <w:r>
        <w:rPr>
          <w:sz w:val="28"/>
        </w:rPr>
        <w:tab/>
      </w:r>
      <w:r>
        <w:rPr>
          <w:sz w:val="28"/>
        </w:rPr>
        <w:t>ресурсу:</w:t>
      </w:r>
      <w:r>
        <w:fldChar w:fldCharType="begin"/>
      </w:r>
      <w:r>
        <w:instrText xml:space="preserve"> HYPERLINK "https://studopedia.ru/3_159724_harakteristiki-kombinatsionnih-shem.html" \h </w:instrText>
      </w:r>
      <w:r>
        <w:fldChar w:fldCharType="separate"/>
      </w:r>
      <w:r>
        <w:rPr>
          <w:color w:val="0462C1"/>
          <w:sz w:val="28"/>
          <w:u w:val="single" w:color="0462C1"/>
        </w:rPr>
        <w:t xml:space="preserve"> https://studopedia.ru/3_159724_harakteristiki-kombinatsionnih-shem.html</w:t>
      </w:r>
      <w:r>
        <w:rPr>
          <w:sz w:val="28"/>
        </w:rPr>
        <w:t>.</w:t>
      </w:r>
      <w:r>
        <w:rPr>
          <w:sz w:val="28"/>
        </w:rPr>
        <w:fldChar w:fldCharType="end"/>
      </w:r>
    </w:p>
    <w:p>
      <w:pPr>
        <w:pStyle w:val="8"/>
        <w:numPr>
          <w:ilvl w:val="0"/>
          <w:numId w:val="6"/>
        </w:numPr>
        <w:tabs>
          <w:tab w:val="left" w:pos="2347"/>
          <w:tab w:val="left" w:pos="2348"/>
          <w:tab w:val="left" w:pos="3695"/>
          <w:tab w:val="left" w:pos="6321"/>
          <w:tab w:val="left" w:pos="7471"/>
          <w:tab w:val="left" w:pos="8809"/>
          <w:tab w:val="left" w:pos="9418"/>
        </w:tabs>
        <w:spacing w:before="5" w:after="0" w:line="362" w:lineRule="auto"/>
        <w:ind w:left="1080" w:right="386" w:firstLine="566"/>
        <w:jc w:val="left"/>
        <w:rPr>
          <w:sz w:val="28"/>
        </w:rPr>
      </w:pPr>
      <w:r>
        <w:rPr>
          <w:spacing w:val="3"/>
          <w:sz w:val="28"/>
        </w:rPr>
        <w:t>Синтез</w:t>
      </w:r>
      <w:r>
        <w:rPr>
          <w:spacing w:val="3"/>
          <w:sz w:val="28"/>
        </w:rPr>
        <w:tab/>
      </w:r>
      <w:r>
        <w:rPr>
          <w:spacing w:val="4"/>
          <w:sz w:val="28"/>
        </w:rPr>
        <w:t>комбинационных</w:t>
      </w:r>
      <w:r>
        <w:rPr>
          <w:spacing w:val="4"/>
          <w:sz w:val="28"/>
        </w:rPr>
        <w:tab/>
      </w:r>
      <w:r>
        <w:rPr>
          <w:spacing w:val="5"/>
          <w:sz w:val="28"/>
        </w:rPr>
        <w:t>схем.</w:t>
      </w:r>
      <w:r>
        <w:rPr>
          <w:spacing w:val="5"/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</w:r>
      <w:r>
        <w:rPr>
          <w:sz w:val="28"/>
        </w:rPr>
        <w:t>к</w:t>
      </w:r>
      <w:r>
        <w:rPr>
          <w:sz w:val="28"/>
        </w:rPr>
        <w:tab/>
      </w:r>
      <w:r>
        <w:rPr>
          <w:sz w:val="28"/>
        </w:rPr>
        <w:t>ресурсу:</w:t>
      </w:r>
      <w:r>
        <w:rPr>
          <w:color w:val="0462C1"/>
          <w:sz w:val="28"/>
          <w:u w:val="single" w:color="0462C1"/>
        </w:rPr>
        <w:t xml:space="preserve"> </w:t>
      </w:r>
      <w:r>
        <w:fldChar w:fldCharType="begin"/>
      </w:r>
      <w:r>
        <w:instrText xml:space="preserve"> HYPERLINK "https://books.ifmo.ru/file/pdf/609.pdf" \h </w:instrText>
      </w:r>
      <w:r>
        <w:fldChar w:fldCharType="separate"/>
      </w:r>
      <w:r>
        <w:rPr>
          <w:color w:val="0462C1"/>
          <w:spacing w:val="4"/>
          <w:sz w:val="28"/>
          <w:u w:val="single" w:color="0462C1"/>
        </w:rPr>
        <w:t>https://books.ifmo.ru/file/pdf/609.pdf</w:t>
      </w:r>
      <w:r>
        <w:rPr>
          <w:color w:val="0462C1"/>
          <w:spacing w:val="4"/>
          <w:sz w:val="28"/>
          <w:u w:val="single" w:color="0462C1"/>
        </w:rPr>
        <w:fldChar w:fldCharType="end"/>
      </w:r>
      <w:r>
        <w:rPr>
          <w:color w:val="0462C1"/>
          <w:spacing w:val="19"/>
          <w:sz w:val="28"/>
        </w:rPr>
        <w:t xml:space="preserve"> </w:t>
      </w:r>
      <w:r>
        <w:rPr>
          <w:sz w:val="28"/>
        </w:rPr>
        <w:t>;</w:t>
      </w:r>
    </w:p>
    <w:p>
      <w:pPr>
        <w:pStyle w:val="8"/>
        <w:numPr>
          <w:ilvl w:val="0"/>
          <w:numId w:val="6"/>
        </w:numPr>
        <w:tabs>
          <w:tab w:val="left" w:pos="2294"/>
          <w:tab w:val="left" w:pos="2295"/>
          <w:tab w:val="left" w:pos="4109"/>
          <w:tab w:val="left" w:pos="5887"/>
          <w:tab w:val="left" w:pos="7567"/>
          <w:tab w:val="left" w:pos="8857"/>
          <w:tab w:val="left" w:pos="9418"/>
        </w:tabs>
        <w:spacing w:before="0" w:after="0" w:line="362" w:lineRule="auto"/>
        <w:ind w:left="1080" w:right="386" w:firstLine="566"/>
        <w:jc w:val="left"/>
        <w:rPr>
          <w:sz w:val="28"/>
        </w:rPr>
      </w:pPr>
      <w:r>
        <w:rPr>
          <w:spacing w:val="3"/>
          <w:sz w:val="28"/>
        </w:rPr>
        <w:t>Параметры</w:t>
      </w:r>
      <w:r>
        <w:rPr>
          <w:spacing w:val="3"/>
          <w:sz w:val="28"/>
        </w:rPr>
        <w:tab/>
      </w:r>
      <w:r>
        <w:rPr>
          <w:spacing w:val="4"/>
          <w:sz w:val="28"/>
        </w:rPr>
        <w:t>микросхем</w:t>
      </w:r>
      <w:r>
        <w:rPr>
          <w:spacing w:val="4"/>
          <w:sz w:val="28"/>
        </w:rPr>
        <w:tab/>
      </w:r>
      <w:r>
        <w:rPr>
          <w:spacing w:val="5"/>
          <w:sz w:val="28"/>
        </w:rPr>
        <w:t>К555ЛА3.</w:t>
      </w:r>
      <w:r>
        <w:rPr>
          <w:spacing w:val="5"/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</w:r>
      <w:r>
        <w:rPr>
          <w:sz w:val="28"/>
        </w:rPr>
        <w:t>к</w:t>
      </w:r>
      <w:r>
        <w:rPr>
          <w:sz w:val="28"/>
        </w:rPr>
        <w:tab/>
      </w:r>
      <w:r>
        <w:rPr>
          <w:sz w:val="28"/>
        </w:rPr>
        <w:t>ресурсу:</w:t>
      </w:r>
      <w:r>
        <w:rPr>
          <w:color w:val="0462C1"/>
          <w:sz w:val="28"/>
          <w:u w:val="single" w:color="0462C1"/>
        </w:rPr>
        <w:t xml:space="preserve"> </w:t>
      </w:r>
      <w:r>
        <w:fldChar w:fldCharType="begin"/>
      </w:r>
      <w:r>
        <w:instrText xml:space="preserve"> HYPERLINK "https://eandc.ru/pdf/mikroskhema/k555la1.pdf" \h </w:instrText>
      </w:r>
      <w:r>
        <w:fldChar w:fldCharType="separate"/>
      </w:r>
      <w:r>
        <w:rPr>
          <w:color w:val="0462C1"/>
          <w:spacing w:val="4"/>
          <w:sz w:val="28"/>
          <w:u w:val="single" w:color="0462C1"/>
        </w:rPr>
        <w:t>https://eandc.ru/pdf/mikroskhema/k555la1.pdf</w:t>
      </w:r>
      <w:r>
        <w:rPr>
          <w:color w:val="0462C1"/>
          <w:spacing w:val="18"/>
          <w:sz w:val="28"/>
        </w:rPr>
        <w:t xml:space="preserve"> </w:t>
      </w:r>
      <w:r>
        <w:rPr>
          <w:color w:val="0462C1"/>
          <w:spacing w:val="18"/>
          <w:sz w:val="28"/>
        </w:rPr>
        <w:fldChar w:fldCharType="end"/>
      </w:r>
      <w:r>
        <w:rPr>
          <w:sz w:val="28"/>
        </w:rPr>
        <w:t>.</w:t>
      </w:r>
    </w:p>
    <w:p>
      <w:pPr>
        <w:pStyle w:val="8"/>
        <w:numPr>
          <w:ilvl w:val="0"/>
          <w:numId w:val="6"/>
        </w:numPr>
        <w:tabs>
          <w:tab w:val="left" w:pos="2131"/>
          <w:tab w:val="left" w:pos="2132"/>
          <w:tab w:val="left" w:pos="3780"/>
          <w:tab w:val="left" w:pos="5404"/>
          <w:tab w:val="left" w:pos="6400"/>
          <w:tab w:val="left" w:pos="7889"/>
          <w:tab w:val="left" w:pos="9020"/>
          <w:tab w:val="left" w:pos="9424"/>
        </w:tabs>
        <w:spacing w:before="0" w:after="0" w:line="357" w:lineRule="auto"/>
        <w:ind w:left="1080" w:right="385" w:firstLine="566"/>
        <w:jc w:val="left"/>
        <w:rPr>
          <w:sz w:val="28"/>
        </w:rPr>
      </w:pPr>
      <w:r>
        <w:rPr>
          <w:spacing w:val="3"/>
          <w:sz w:val="28"/>
        </w:rPr>
        <w:t>Параметры</w:t>
      </w:r>
      <w:r>
        <w:rPr>
          <w:spacing w:val="3"/>
          <w:sz w:val="28"/>
        </w:rPr>
        <w:tab/>
      </w:r>
      <w:r>
        <w:rPr>
          <w:spacing w:val="4"/>
          <w:sz w:val="28"/>
        </w:rPr>
        <w:t>микросхем</w:t>
      </w:r>
      <w:r>
        <w:rPr>
          <w:spacing w:val="4"/>
          <w:sz w:val="28"/>
        </w:rPr>
        <w:tab/>
      </w:r>
      <w:r>
        <w:rPr>
          <w:spacing w:val="3"/>
          <w:sz w:val="28"/>
        </w:rPr>
        <w:t>серии</w:t>
      </w:r>
      <w:r>
        <w:rPr>
          <w:spacing w:val="3"/>
          <w:sz w:val="28"/>
        </w:rPr>
        <w:tab/>
      </w:r>
      <w:r>
        <w:rPr>
          <w:spacing w:val="3"/>
          <w:sz w:val="28"/>
        </w:rPr>
        <w:t>К555ЛЕ4.</w:t>
      </w:r>
      <w:r>
        <w:rPr>
          <w:spacing w:val="3"/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</w:r>
      <w:r>
        <w:rPr>
          <w:sz w:val="28"/>
        </w:rPr>
        <w:t>к</w:t>
      </w:r>
      <w:r>
        <w:rPr>
          <w:sz w:val="28"/>
        </w:rPr>
        <w:tab/>
      </w:r>
      <w:r>
        <w:rPr>
          <w:sz w:val="28"/>
        </w:rPr>
        <w:t>ресурсу:</w:t>
      </w:r>
      <w:r>
        <w:fldChar w:fldCharType="begin"/>
      </w:r>
      <w:r>
        <w:instrText xml:space="preserve"> HYPERLINK "https://eandc.ru/pdf/mikroskhema/k555le4.pdf%20-%20%C3%90%C2%BF%C3%90%C2%B0%C3%91%E2%82%AC%C3%90%C2%B0%C3%90%C2%BC%C3%90%C2%B5%C3%91%E2%80%9A%C3%91%E2%82%AC%C3%91%E2%80%B9%20%C3%90%C5%A1555%C3%90%E2%80%BA%C3%90%E2%80%A24" \h </w:instrText>
      </w:r>
      <w:r>
        <w:fldChar w:fldCharType="separate"/>
      </w:r>
      <w:r>
        <w:rPr>
          <w:color w:val="0462C1"/>
          <w:sz w:val="28"/>
          <w:u w:val="single" w:color="0462C1"/>
        </w:rPr>
        <w:t xml:space="preserve"> https://eandc.ru/pdf/mikroskhema/k555le4.pdf</w:t>
      </w:r>
      <w:r>
        <w:rPr>
          <w:color w:val="0462C1"/>
          <w:sz w:val="28"/>
          <w:u w:val="single" w:color="0462C1"/>
        </w:rPr>
        <w:fldChar w:fldCharType="end"/>
      </w:r>
      <w:r>
        <w:rPr>
          <w:sz w:val="28"/>
        </w:rPr>
        <w:t>.</w:t>
      </w:r>
    </w:p>
    <w:p>
      <w:pPr>
        <w:pStyle w:val="8"/>
        <w:numPr>
          <w:ilvl w:val="0"/>
          <w:numId w:val="6"/>
        </w:numPr>
        <w:tabs>
          <w:tab w:val="left" w:pos="2121"/>
          <w:tab w:val="left" w:pos="2122"/>
          <w:tab w:val="left" w:pos="3770"/>
          <w:tab w:val="left" w:pos="5385"/>
          <w:tab w:val="left" w:pos="6376"/>
          <w:tab w:val="left" w:pos="7894"/>
          <w:tab w:val="left" w:pos="9021"/>
          <w:tab w:val="left" w:pos="9419"/>
        </w:tabs>
        <w:spacing w:before="0" w:after="0" w:line="357" w:lineRule="auto"/>
        <w:ind w:left="1080" w:right="385" w:firstLine="566"/>
        <w:jc w:val="left"/>
        <w:rPr>
          <w:sz w:val="28"/>
        </w:rPr>
      </w:pPr>
      <w:r>
        <w:rPr>
          <w:spacing w:val="3"/>
          <w:sz w:val="28"/>
        </w:rPr>
        <w:t>Параметры</w:t>
      </w:r>
      <w:r>
        <w:rPr>
          <w:spacing w:val="3"/>
          <w:sz w:val="28"/>
        </w:rPr>
        <w:tab/>
      </w:r>
      <w:r>
        <w:rPr>
          <w:spacing w:val="3"/>
          <w:sz w:val="28"/>
        </w:rPr>
        <w:t>микросхем</w:t>
      </w:r>
      <w:r>
        <w:rPr>
          <w:spacing w:val="3"/>
          <w:sz w:val="28"/>
        </w:rPr>
        <w:tab/>
      </w:r>
      <w:r>
        <w:rPr>
          <w:spacing w:val="4"/>
          <w:sz w:val="28"/>
        </w:rPr>
        <w:t>серии</w:t>
      </w:r>
      <w:r>
        <w:rPr>
          <w:spacing w:val="4"/>
          <w:sz w:val="28"/>
        </w:rPr>
        <w:tab/>
      </w:r>
      <w:r>
        <w:rPr>
          <w:spacing w:val="4"/>
          <w:sz w:val="28"/>
        </w:rPr>
        <w:t>К555ЛА4.</w:t>
      </w:r>
      <w:r>
        <w:rPr>
          <w:spacing w:val="4"/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</w:r>
      <w:r>
        <w:rPr>
          <w:sz w:val="28"/>
        </w:rPr>
        <w:t>к</w:t>
      </w:r>
      <w:r>
        <w:rPr>
          <w:sz w:val="28"/>
        </w:rPr>
        <w:tab/>
      </w:r>
      <w:r>
        <w:rPr>
          <w:sz w:val="28"/>
        </w:rPr>
        <w:t>ресурсу:</w:t>
      </w:r>
      <w:r>
        <w:fldChar w:fldCharType="begin"/>
      </w:r>
      <w:r>
        <w:instrText xml:space="preserve"> HYPERLINK "https://eandc.ru/pdf/mikroskhema/k555la4.pdf" \h </w:instrText>
      </w:r>
      <w:r>
        <w:fldChar w:fldCharType="separate"/>
      </w:r>
      <w:r>
        <w:rPr>
          <w:color w:val="0462C1"/>
          <w:sz w:val="28"/>
          <w:u w:val="single" w:color="0462C1"/>
        </w:rPr>
        <w:t xml:space="preserve"> https://eandc.ru/pdf/mikroskhema/k555la4.pdf</w:t>
      </w:r>
      <w:r>
        <w:rPr>
          <w:color w:val="0462C1"/>
          <w:sz w:val="28"/>
          <w:u w:val="single" w:color="0462C1"/>
        </w:rPr>
        <w:fldChar w:fldCharType="end"/>
      </w:r>
      <w:r>
        <w:rPr>
          <w:sz w:val="28"/>
        </w:rPr>
        <w:t>.</w:t>
      </w:r>
    </w:p>
    <w:p>
      <w:pPr>
        <w:pStyle w:val="8"/>
        <w:numPr>
          <w:ilvl w:val="0"/>
          <w:numId w:val="6"/>
        </w:numPr>
        <w:tabs>
          <w:tab w:val="left" w:pos="2136"/>
          <w:tab w:val="left" w:pos="2137"/>
          <w:tab w:val="left" w:pos="3784"/>
          <w:tab w:val="left" w:pos="5409"/>
          <w:tab w:val="left" w:pos="6400"/>
          <w:tab w:val="left" w:pos="7884"/>
          <w:tab w:val="left" w:pos="9016"/>
          <w:tab w:val="left" w:pos="9419"/>
        </w:tabs>
        <w:spacing w:before="2" w:after="0" w:line="362" w:lineRule="auto"/>
        <w:ind w:left="1080" w:right="385" w:firstLine="566"/>
        <w:jc w:val="left"/>
        <w:rPr>
          <w:sz w:val="28"/>
        </w:rPr>
      </w:pPr>
      <w:r>
        <w:rPr>
          <w:spacing w:val="3"/>
          <w:sz w:val="28"/>
        </w:rPr>
        <w:t>Параметры</w:t>
      </w:r>
      <w:r>
        <w:rPr>
          <w:spacing w:val="3"/>
          <w:sz w:val="28"/>
        </w:rPr>
        <w:tab/>
      </w:r>
      <w:r>
        <w:rPr>
          <w:spacing w:val="4"/>
          <w:sz w:val="28"/>
        </w:rPr>
        <w:t>микросхем</w:t>
      </w:r>
      <w:r>
        <w:rPr>
          <w:spacing w:val="4"/>
          <w:sz w:val="28"/>
        </w:rPr>
        <w:tab/>
      </w:r>
      <w:r>
        <w:rPr>
          <w:spacing w:val="3"/>
          <w:sz w:val="28"/>
        </w:rPr>
        <w:t>серии</w:t>
      </w:r>
      <w:r>
        <w:rPr>
          <w:spacing w:val="3"/>
          <w:sz w:val="28"/>
        </w:rPr>
        <w:tab/>
      </w:r>
      <w:r>
        <w:rPr>
          <w:spacing w:val="3"/>
          <w:sz w:val="28"/>
        </w:rPr>
        <w:t>К555ЛЕ1.</w:t>
      </w:r>
      <w:r>
        <w:rPr>
          <w:spacing w:val="3"/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</w:r>
      <w:r>
        <w:rPr>
          <w:sz w:val="28"/>
        </w:rPr>
        <w:t>к</w:t>
      </w:r>
      <w:r>
        <w:rPr>
          <w:sz w:val="28"/>
        </w:rPr>
        <w:tab/>
      </w:r>
      <w:r>
        <w:rPr>
          <w:sz w:val="28"/>
        </w:rPr>
        <w:t>ресурсу:</w:t>
      </w:r>
      <w:r>
        <w:rPr>
          <w:color w:val="0462C1"/>
          <w:sz w:val="28"/>
          <w:u w:val="single" w:color="0462C1"/>
        </w:rPr>
        <w:t xml:space="preserve"> </w:t>
      </w:r>
      <w:r>
        <w:fldChar w:fldCharType="begin"/>
      </w:r>
      <w:r>
        <w:instrText xml:space="preserve"> HYPERLINK "https://eandc.ru/pdf/mikroskhema/k555l%C3%90%C2%B51.pdf" \h </w:instrText>
      </w:r>
      <w:r>
        <w:fldChar w:fldCharType="separate"/>
      </w:r>
      <w:r>
        <w:rPr>
          <w:color w:val="0462C1"/>
          <w:spacing w:val="5"/>
          <w:sz w:val="28"/>
          <w:u w:val="single" w:color="0462C1"/>
        </w:rPr>
        <w:t>https://eandc.ru/pdf/mikroskhema/k555lе1.pdf</w:t>
      </w:r>
      <w:r>
        <w:rPr>
          <w:color w:val="0462C1"/>
          <w:spacing w:val="5"/>
          <w:sz w:val="28"/>
          <w:u w:val="single" w:color="0462C1"/>
        </w:rPr>
        <w:fldChar w:fldCharType="end"/>
      </w:r>
      <w:r>
        <w:rPr>
          <w:spacing w:val="5"/>
          <w:sz w:val="28"/>
        </w:rPr>
        <w:t>.</w:t>
      </w:r>
    </w:p>
    <w:sectPr>
      <w:pgSz w:w="11910" w:h="16840"/>
      <w:pgMar w:top="460" w:right="460" w:bottom="280" w:left="620" w:header="720" w:footer="720" w:gutter="0"/>
      <w:pgBorders w:offsetFrom="page">
        <w:top w:val="single" w:color="000000" w:sz="4" w:space="24"/>
        <w:left w:val="single" w:color="000000" w:sz="4" w:space="24"/>
        <w:bottom w:val="single" w:color="000000" w:sz="4" w:space="24"/>
        <w:right w:val="single" w:color="000000" w:sz="4" w:space="24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)"/>
      <w:lvlJc w:val="left"/>
      <w:pPr>
        <w:ind w:left="2736" w:hanging="514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ru-RU" w:bidi="ru-RU"/>
      </w:rPr>
    </w:lvl>
    <w:lvl w:ilvl="1" w:tentative="0">
      <w:start w:val="0"/>
      <w:numFmt w:val="bullet"/>
      <w:lvlText w:val="•"/>
      <w:lvlJc w:val="left"/>
      <w:pPr>
        <w:ind w:left="3548" w:hanging="514"/>
      </w:pPr>
      <w:rPr>
        <w:rFonts w:hint="default"/>
        <w:lang w:val="ru-RU" w:eastAsia="ru-RU" w:bidi="ru-RU"/>
      </w:rPr>
    </w:lvl>
    <w:lvl w:ilvl="2" w:tentative="0">
      <w:start w:val="0"/>
      <w:numFmt w:val="bullet"/>
      <w:lvlText w:val="•"/>
      <w:lvlJc w:val="left"/>
      <w:pPr>
        <w:ind w:left="4356" w:hanging="514"/>
      </w:pPr>
      <w:rPr>
        <w:rFonts w:hint="default"/>
        <w:lang w:val="ru-RU" w:eastAsia="ru-RU" w:bidi="ru-RU"/>
      </w:rPr>
    </w:lvl>
    <w:lvl w:ilvl="3" w:tentative="0">
      <w:start w:val="0"/>
      <w:numFmt w:val="bullet"/>
      <w:lvlText w:val="•"/>
      <w:lvlJc w:val="left"/>
      <w:pPr>
        <w:ind w:left="5165" w:hanging="514"/>
      </w:pPr>
      <w:rPr>
        <w:rFonts w:hint="default"/>
        <w:lang w:val="ru-RU" w:eastAsia="ru-RU" w:bidi="ru-RU"/>
      </w:rPr>
    </w:lvl>
    <w:lvl w:ilvl="4" w:tentative="0">
      <w:start w:val="0"/>
      <w:numFmt w:val="bullet"/>
      <w:lvlText w:val="•"/>
      <w:lvlJc w:val="left"/>
      <w:pPr>
        <w:ind w:left="5973" w:hanging="514"/>
      </w:pPr>
      <w:rPr>
        <w:rFonts w:hint="default"/>
        <w:lang w:val="ru-RU" w:eastAsia="ru-RU" w:bidi="ru-RU"/>
      </w:rPr>
    </w:lvl>
    <w:lvl w:ilvl="5" w:tentative="0">
      <w:start w:val="0"/>
      <w:numFmt w:val="bullet"/>
      <w:lvlText w:val="•"/>
      <w:lvlJc w:val="left"/>
      <w:pPr>
        <w:ind w:left="6782" w:hanging="514"/>
      </w:pPr>
      <w:rPr>
        <w:rFonts w:hint="default"/>
        <w:lang w:val="ru-RU" w:eastAsia="ru-RU" w:bidi="ru-RU"/>
      </w:rPr>
    </w:lvl>
    <w:lvl w:ilvl="6" w:tentative="0">
      <w:start w:val="0"/>
      <w:numFmt w:val="bullet"/>
      <w:lvlText w:val="•"/>
      <w:lvlJc w:val="left"/>
      <w:pPr>
        <w:ind w:left="7590" w:hanging="514"/>
      </w:pPr>
      <w:rPr>
        <w:rFonts w:hint="default"/>
        <w:lang w:val="ru-RU" w:eastAsia="ru-RU" w:bidi="ru-RU"/>
      </w:rPr>
    </w:lvl>
    <w:lvl w:ilvl="7" w:tentative="0">
      <w:start w:val="0"/>
      <w:numFmt w:val="bullet"/>
      <w:lvlText w:val="•"/>
      <w:lvlJc w:val="left"/>
      <w:pPr>
        <w:ind w:left="8398" w:hanging="514"/>
      </w:pPr>
      <w:rPr>
        <w:rFonts w:hint="default"/>
        <w:lang w:val="ru-RU" w:eastAsia="ru-RU" w:bidi="ru-RU"/>
      </w:rPr>
    </w:lvl>
    <w:lvl w:ilvl="8" w:tentative="0">
      <w:start w:val="0"/>
      <w:numFmt w:val="bullet"/>
      <w:lvlText w:val="•"/>
      <w:lvlJc w:val="left"/>
      <w:pPr>
        <w:ind w:left="9207" w:hanging="514"/>
      </w:pPr>
      <w:rPr>
        <w:rFonts w:hint="default"/>
        <w:lang w:val="ru-RU" w:eastAsia="ru-RU" w:bidi="ru-RU"/>
      </w:rPr>
    </w:lvl>
  </w:abstractNum>
  <w:abstractNum w:abstractNumId="1">
    <w:nsid w:val="BF205925"/>
    <w:multiLevelType w:val="multilevel"/>
    <w:tmpl w:val="BF205925"/>
    <w:lvl w:ilvl="0" w:tentative="0">
      <w:start w:val="1"/>
      <w:numFmt w:val="decimal"/>
      <w:lvlText w:val="%1"/>
      <w:lvlJc w:val="left"/>
      <w:pPr>
        <w:ind w:left="1291" w:hanging="212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ru-RU" w:bidi="ru-RU"/>
      </w:rPr>
    </w:lvl>
    <w:lvl w:ilvl="1" w:tentative="0">
      <w:start w:val="1"/>
      <w:numFmt w:val="lowerLetter"/>
      <w:lvlText w:val="%2)"/>
      <w:lvlJc w:val="left"/>
      <w:pPr>
        <w:ind w:left="2511" w:hanging="346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8"/>
        <w:szCs w:val="28"/>
        <w:lang w:val="ru-RU" w:eastAsia="ru-RU" w:bidi="ru-RU"/>
      </w:rPr>
    </w:lvl>
    <w:lvl w:ilvl="2" w:tentative="0">
      <w:start w:val="0"/>
      <w:numFmt w:val="bullet"/>
      <w:lvlText w:val="•"/>
      <w:lvlJc w:val="left"/>
      <w:pPr>
        <w:ind w:left="3442" w:hanging="346"/>
      </w:pPr>
      <w:rPr>
        <w:rFonts w:hint="default"/>
        <w:lang w:val="ru-RU" w:eastAsia="ru-RU" w:bidi="ru-RU"/>
      </w:rPr>
    </w:lvl>
    <w:lvl w:ilvl="3" w:tentative="0">
      <w:start w:val="0"/>
      <w:numFmt w:val="bullet"/>
      <w:lvlText w:val="•"/>
      <w:lvlJc w:val="left"/>
      <w:pPr>
        <w:ind w:left="4365" w:hanging="346"/>
      </w:pPr>
      <w:rPr>
        <w:rFonts w:hint="default"/>
        <w:lang w:val="ru-RU" w:eastAsia="ru-RU" w:bidi="ru-RU"/>
      </w:rPr>
    </w:lvl>
    <w:lvl w:ilvl="4" w:tentative="0">
      <w:start w:val="0"/>
      <w:numFmt w:val="bullet"/>
      <w:lvlText w:val="•"/>
      <w:lvlJc w:val="left"/>
      <w:pPr>
        <w:ind w:left="5288" w:hanging="346"/>
      </w:pPr>
      <w:rPr>
        <w:rFonts w:hint="default"/>
        <w:lang w:val="ru-RU" w:eastAsia="ru-RU" w:bidi="ru-RU"/>
      </w:rPr>
    </w:lvl>
    <w:lvl w:ilvl="5" w:tentative="0">
      <w:start w:val="0"/>
      <w:numFmt w:val="bullet"/>
      <w:lvlText w:val="•"/>
      <w:lvlJc w:val="left"/>
      <w:pPr>
        <w:ind w:left="6210" w:hanging="346"/>
      </w:pPr>
      <w:rPr>
        <w:rFonts w:hint="default"/>
        <w:lang w:val="ru-RU" w:eastAsia="ru-RU" w:bidi="ru-RU"/>
      </w:rPr>
    </w:lvl>
    <w:lvl w:ilvl="6" w:tentative="0">
      <w:start w:val="0"/>
      <w:numFmt w:val="bullet"/>
      <w:lvlText w:val="•"/>
      <w:lvlJc w:val="left"/>
      <w:pPr>
        <w:ind w:left="7133" w:hanging="346"/>
      </w:pPr>
      <w:rPr>
        <w:rFonts w:hint="default"/>
        <w:lang w:val="ru-RU" w:eastAsia="ru-RU" w:bidi="ru-RU"/>
      </w:rPr>
    </w:lvl>
    <w:lvl w:ilvl="7" w:tentative="0">
      <w:start w:val="0"/>
      <w:numFmt w:val="bullet"/>
      <w:lvlText w:val="•"/>
      <w:lvlJc w:val="left"/>
      <w:pPr>
        <w:ind w:left="8056" w:hanging="346"/>
      </w:pPr>
      <w:rPr>
        <w:rFonts w:hint="default"/>
        <w:lang w:val="ru-RU" w:eastAsia="ru-RU" w:bidi="ru-RU"/>
      </w:rPr>
    </w:lvl>
    <w:lvl w:ilvl="8" w:tentative="0">
      <w:start w:val="0"/>
      <w:numFmt w:val="bullet"/>
      <w:lvlText w:val="•"/>
      <w:lvlJc w:val="left"/>
      <w:pPr>
        <w:ind w:left="8978" w:hanging="346"/>
      </w:pPr>
      <w:rPr>
        <w:rFonts w:hint="default"/>
        <w:lang w:val="ru-RU" w:eastAsia="ru-RU" w:bidi="ru-RU"/>
      </w:rPr>
    </w:lvl>
  </w:abstractNum>
  <w:abstractNum w:abstractNumId="2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1790" w:hanging="351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ru-RU" w:bidi="ru-RU"/>
      </w:rPr>
    </w:lvl>
    <w:lvl w:ilvl="1" w:tentative="0">
      <w:start w:val="1"/>
      <w:numFmt w:val="decimal"/>
      <w:lvlText w:val="%2."/>
      <w:lvlJc w:val="left"/>
      <w:pPr>
        <w:ind w:left="1929" w:hanging="283"/>
        <w:jc w:val="left"/>
      </w:pPr>
      <w:rPr>
        <w:rFonts w:hint="default"/>
        <w:w w:val="99"/>
        <w:u w:val="single" w:color="000000"/>
        <w:lang w:val="ru-RU" w:eastAsia="ru-RU" w:bidi="ru-RU"/>
      </w:rPr>
    </w:lvl>
    <w:lvl w:ilvl="2" w:tentative="0">
      <w:start w:val="0"/>
      <w:numFmt w:val="bullet"/>
      <w:lvlText w:val="•"/>
      <w:lvlJc w:val="left"/>
      <w:pPr>
        <w:ind w:left="2909" w:hanging="283"/>
      </w:pPr>
      <w:rPr>
        <w:rFonts w:hint="default"/>
        <w:lang w:val="ru-RU" w:eastAsia="ru-RU" w:bidi="ru-RU"/>
      </w:rPr>
    </w:lvl>
    <w:lvl w:ilvl="3" w:tentative="0">
      <w:start w:val="0"/>
      <w:numFmt w:val="bullet"/>
      <w:lvlText w:val="•"/>
      <w:lvlJc w:val="left"/>
      <w:pPr>
        <w:ind w:left="3898" w:hanging="283"/>
      </w:pPr>
      <w:rPr>
        <w:rFonts w:hint="default"/>
        <w:lang w:val="ru-RU" w:eastAsia="ru-RU" w:bidi="ru-RU"/>
      </w:rPr>
    </w:lvl>
    <w:lvl w:ilvl="4" w:tentative="0">
      <w:start w:val="0"/>
      <w:numFmt w:val="bullet"/>
      <w:lvlText w:val="•"/>
      <w:lvlJc w:val="left"/>
      <w:pPr>
        <w:ind w:left="4888" w:hanging="283"/>
      </w:pPr>
      <w:rPr>
        <w:rFonts w:hint="default"/>
        <w:lang w:val="ru-RU" w:eastAsia="ru-RU" w:bidi="ru-RU"/>
      </w:rPr>
    </w:lvl>
    <w:lvl w:ilvl="5" w:tentative="0">
      <w:start w:val="0"/>
      <w:numFmt w:val="bullet"/>
      <w:lvlText w:val="•"/>
      <w:lvlJc w:val="left"/>
      <w:pPr>
        <w:ind w:left="5877" w:hanging="283"/>
      </w:pPr>
      <w:rPr>
        <w:rFonts w:hint="default"/>
        <w:lang w:val="ru-RU" w:eastAsia="ru-RU" w:bidi="ru-RU"/>
      </w:rPr>
    </w:lvl>
    <w:lvl w:ilvl="6" w:tentative="0">
      <w:start w:val="0"/>
      <w:numFmt w:val="bullet"/>
      <w:lvlText w:val="•"/>
      <w:lvlJc w:val="left"/>
      <w:pPr>
        <w:ind w:left="6866" w:hanging="283"/>
      </w:pPr>
      <w:rPr>
        <w:rFonts w:hint="default"/>
        <w:lang w:val="ru-RU" w:eastAsia="ru-RU" w:bidi="ru-RU"/>
      </w:rPr>
    </w:lvl>
    <w:lvl w:ilvl="7" w:tentative="0">
      <w:start w:val="0"/>
      <w:numFmt w:val="bullet"/>
      <w:lvlText w:val="•"/>
      <w:lvlJc w:val="left"/>
      <w:pPr>
        <w:ind w:left="7856" w:hanging="283"/>
      </w:pPr>
      <w:rPr>
        <w:rFonts w:hint="default"/>
        <w:lang w:val="ru-RU" w:eastAsia="ru-RU" w:bidi="ru-RU"/>
      </w:rPr>
    </w:lvl>
    <w:lvl w:ilvl="8" w:tentative="0">
      <w:start w:val="0"/>
      <w:numFmt w:val="bullet"/>
      <w:lvlText w:val="•"/>
      <w:lvlJc w:val="left"/>
      <w:pPr>
        <w:ind w:left="8845" w:hanging="283"/>
      </w:pPr>
      <w:rPr>
        <w:rFonts w:hint="default"/>
        <w:lang w:val="ru-RU" w:eastAsia="ru-RU" w:bidi="ru-RU"/>
      </w:rPr>
    </w:lvl>
  </w:abstractNum>
  <w:abstractNum w:abstractNumId="3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1080" w:hanging="706"/>
        <w:jc w:val="left"/>
      </w:pPr>
      <w:rPr>
        <w:rFonts w:hint="default"/>
        <w:w w:val="99"/>
        <w:lang w:val="ru-RU" w:eastAsia="ru-RU" w:bidi="ru-RU"/>
      </w:rPr>
    </w:lvl>
    <w:lvl w:ilvl="1" w:tentative="0">
      <w:start w:val="0"/>
      <w:numFmt w:val="bullet"/>
      <w:lvlText w:val="•"/>
      <w:lvlJc w:val="left"/>
      <w:pPr>
        <w:ind w:left="2054" w:hanging="706"/>
      </w:pPr>
      <w:rPr>
        <w:rFonts w:hint="default"/>
        <w:lang w:val="ru-RU" w:eastAsia="ru-RU" w:bidi="ru-RU"/>
      </w:rPr>
    </w:lvl>
    <w:lvl w:ilvl="2" w:tentative="0">
      <w:start w:val="0"/>
      <w:numFmt w:val="bullet"/>
      <w:lvlText w:val="•"/>
      <w:lvlJc w:val="left"/>
      <w:pPr>
        <w:ind w:left="3028" w:hanging="706"/>
      </w:pPr>
      <w:rPr>
        <w:rFonts w:hint="default"/>
        <w:lang w:val="ru-RU" w:eastAsia="ru-RU" w:bidi="ru-RU"/>
      </w:rPr>
    </w:lvl>
    <w:lvl w:ilvl="3" w:tentative="0">
      <w:start w:val="0"/>
      <w:numFmt w:val="bullet"/>
      <w:lvlText w:val="•"/>
      <w:lvlJc w:val="left"/>
      <w:pPr>
        <w:ind w:left="4003" w:hanging="706"/>
      </w:pPr>
      <w:rPr>
        <w:rFonts w:hint="default"/>
        <w:lang w:val="ru-RU" w:eastAsia="ru-RU" w:bidi="ru-RU"/>
      </w:rPr>
    </w:lvl>
    <w:lvl w:ilvl="4" w:tentative="0">
      <w:start w:val="0"/>
      <w:numFmt w:val="bullet"/>
      <w:lvlText w:val="•"/>
      <w:lvlJc w:val="left"/>
      <w:pPr>
        <w:ind w:left="4977" w:hanging="706"/>
      </w:pPr>
      <w:rPr>
        <w:rFonts w:hint="default"/>
        <w:lang w:val="ru-RU" w:eastAsia="ru-RU" w:bidi="ru-RU"/>
      </w:rPr>
    </w:lvl>
    <w:lvl w:ilvl="5" w:tentative="0">
      <w:start w:val="0"/>
      <w:numFmt w:val="bullet"/>
      <w:lvlText w:val="•"/>
      <w:lvlJc w:val="left"/>
      <w:pPr>
        <w:ind w:left="5952" w:hanging="706"/>
      </w:pPr>
      <w:rPr>
        <w:rFonts w:hint="default"/>
        <w:lang w:val="ru-RU" w:eastAsia="ru-RU" w:bidi="ru-RU"/>
      </w:rPr>
    </w:lvl>
    <w:lvl w:ilvl="6" w:tentative="0">
      <w:start w:val="0"/>
      <w:numFmt w:val="bullet"/>
      <w:lvlText w:val="•"/>
      <w:lvlJc w:val="left"/>
      <w:pPr>
        <w:ind w:left="6926" w:hanging="706"/>
      </w:pPr>
      <w:rPr>
        <w:rFonts w:hint="default"/>
        <w:lang w:val="ru-RU" w:eastAsia="ru-RU" w:bidi="ru-RU"/>
      </w:rPr>
    </w:lvl>
    <w:lvl w:ilvl="7" w:tentative="0">
      <w:start w:val="0"/>
      <w:numFmt w:val="bullet"/>
      <w:lvlText w:val="•"/>
      <w:lvlJc w:val="left"/>
      <w:pPr>
        <w:ind w:left="7900" w:hanging="706"/>
      </w:pPr>
      <w:rPr>
        <w:rFonts w:hint="default"/>
        <w:lang w:val="ru-RU" w:eastAsia="ru-RU" w:bidi="ru-RU"/>
      </w:rPr>
    </w:lvl>
    <w:lvl w:ilvl="8" w:tentative="0">
      <w:start w:val="0"/>
      <w:numFmt w:val="bullet"/>
      <w:lvlText w:val="•"/>
      <w:lvlJc w:val="left"/>
      <w:pPr>
        <w:ind w:left="8875" w:hanging="706"/>
      </w:pPr>
      <w:rPr>
        <w:rFonts w:hint="default"/>
        <w:lang w:val="ru-RU" w:eastAsia="ru-RU" w:bidi="ru-RU"/>
      </w:rPr>
    </w:lvl>
  </w:abstractNum>
  <w:abstractNum w:abstractNumId="4">
    <w:nsid w:val="03D62ECE"/>
    <w:multiLevelType w:val="multilevel"/>
    <w:tmpl w:val="03D62ECE"/>
    <w:lvl w:ilvl="0" w:tentative="0">
      <w:start w:val="1"/>
      <w:numFmt w:val="decimal"/>
      <w:lvlText w:val="%1."/>
      <w:lvlJc w:val="left"/>
      <w:pPr>
        <w:ind w:left="1080" w:hanging="528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ru-RU" w:bidi="ru-RU"/>
      </w:rPr>
    </w:lvl>
    <w:lvl w:ilvl="1" w:tentative="0">
      <w:start w:val="0"/>
      <w:numFmt w:val="bullet"/>
      <w:lvlText w:val="•"/>
      <w:lvlJc w:val="left"/>
      <w:pPr>
        <w:ind w:left="2054" w:hanging="528"/>
      </w:pPr>
      <w:rPr>
        <w:rFonts w:hint="default"/>
        <w:lang w:val="ru-RU" w:eastAsia="ru-RU" w:bidi="ru-RU"/>
      </w:rPr>
    </w:lvl>
    <w:lvl w:ilvl="2" w:tentative="0">
      <w:start w:val="0"/>
      <w:numFmt w:val="bullet"/>
      <w:lvlText w:val="•"/>
      <w:lvlJc w:val="left"/>
      <w:pPr>
        <w:ind w:left="3028" w:hanging="528"/>
      </w:pPr>
      <w:rPr>
        <w:rFonts w:hint="default"/>
        <w:lang w:val="ru-RU" w:eastAsia="ru-RU" w:bidi="ru-RU"/>
      </w:rPr>
    </w:lvl>
    <w:lvl w:ilvl="3" w:tentative="0">
      <w:start w:val="0"/>
      <w:numFmt w:val="bullet"/>
      <w:lvlText w:val="•"/>
      <w:lvlJc w:val="left"/>
      <w:pPr>
        <w:ind w:left="4003" w:hanging="528"/>
      </w:pPr>
      <w:rPr>
        <w:rFonts w:hint="default"/>
        <w:lang w:val="ru-RU" w:eastAsia="ru-RU" w:bidi="ru-RU"/>
      </w:rPr>
    </w:lvl>
    <w:lvl w:ilvl="4" w:tentative="0">
      <w:start w:val="0"/>
      <w:numFmt w:val="bullet"/>
      <w:lvlText w:val="•"/>
      <w:lvlJc w:val="left"/>
      <w:pPr>
        <w:ind w:left="4977" w:hanging="528"/>
      </w:pPr>
      <w:rPr>
        <w:rFonts w:hint="default"/>
        <w:lang w:val="ru-RU" w:eastAsia="ru-RU" w:bidi="ru-RU"/>
      </w:rPr>
    </w:lvl>
    <w:lvl w:ilvl="5" w:tentative="0">
      <w:start w:val="0"/>
      <w:numFmt w:val="bullet"/>
      <w:lvlText w:val="•"/>
      <w:lvlJc w:val="left"/>
      <w:pPr>
        <w:ind w:left="5952" w:hanging="528"/>
      </w:pPr>
      <w:rPr>
        <w:rFonts w:hint="default"/>
        <w:lang w:val="ru-RU" w:eastAsia="ru-RU" w:bidi="ru-RU"/>
      </w:rPr>
    </w:lvl>
    <w:lvl w:ilvl="6" w:tentative="0">
      <w:start w:val="0"/>
      <w:numFmt w:val="bullet"/>
      <w:lvlText w:val="•"/>
      <w:lvlJc w:val="left"/>
      <w:pPr>
        <w:ind w:left="6926" w:hanging="528"/>
      </w:pPr>
      <w:rPr>
        <w:rFonts w:hint="default"/>
        <w:lang w:val="ru-RU" w:eastAsia="ru-RU" w:bidi="ru-RU"/>
      </w:rPr>
    </w:lvl>
    <w:lvl w:ilvl="7" w:tentative="0">
      <w:start w:val="0"/>
      <w:numFmt w:val="bullet"/>
      <w:lvlText w:val="•"/>
      <w:lvlJc w:val="left"/>
      <w:pPr>
        <w:ind w:left="7900" w:hanging="528"/>
      </w:pPr>
      <w:rPr>
        <w:rFonts w:hint="default"/>
        <w:lang w:val="ru-RU" w:eastAsia="ru-RU" w:bidi="ru-RU"/>
      </w:rPr>
    </w:lvl>
    <w:lvl w:ilvl="8" w:tentative="0">
      <w:start w:val="0"/>
      <w:numFmt w:val="bullet"/>
      <w:lvlText w:val="•"/>
      <w:lvlJc w:val="left"/>
      <w:pPr>
        <w:ind w:left="8875" w:hanging="528"/>
      </w:pPr>
      <w:rPr>
        <w:rFonts w:hint="default"/>
        <w:lang w:val="ru-RU" w:eastAsia="ru-RU" w:bidi="ru-RU"/>
      </w:rPr>
    </w:lvl>
  </w:abstractNum>
  <w:abstractNum w:abstractNumId="5">
    <w:nsid w:val="59ADCABA"/>
    <w:multiLevelType w:val="multilevel"/>
    <w:tmpl w:val="59ADCABA"/>
    <w:lvl w:ilvl="0" w:tentative="0">
      <w:start w:val="1"/>
      <w:numFmt w:val="decimal"/>
      <w:lvlText w:val="%1"/>
      <w:lvlJc w:val="left"/>
      <w:pPr>
        <w:ind w:left="1291" w:hanging="212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ru-RU" w:bidi="ru-RU"/>
      </w:rPr>
    </w:lvl>
    <w:lvl w:ilvl="1" w:tentative="0">
      <w:start w:val="0"/>
      <w:numFmt w:val="bullet"/>
      <w:lvlText w:val="•"/>
      <w:lvlJc w:val="left"/>
      <w:pPr>
        <w:ind w:left="2252" w:hanging="212"/>
      </w:pPr>
      <w:rPr>
        <w:rFonts w:hint="default"/>
        <w:lang w:val="ru-RU" w:eastAsia="ru-RU" w:bidi="ru-RU"/>
      </w:rPr>
    </w:lvl>
    <w:lvl w:ilvl="2" w:tentative="0">
      <w:start w:val="0"/>
      <w:numFmt w:val="bullet"/>
      <w:lvlText w:val="•"/>
      <w:lvlJc w:val="left"/>
      <w:pPr>
        <w:ind w:left="3204" w:hanging="212"/>
      </w:pPr>
      <w:rPr>
        <w:rFonts w:hint="default"/>
        <w:lang w:val="ru-RU" w:eastAsia="ru-RU" w:bidi="ru-RU"/>
      </w:rPr>
    </w:lvl>
    <w:lvl w:ilvl="3" w:tentative="0">
      <w:start w:val="0"/>
      <w:numFmt w:val="bullet"/>
      <w:lvlText w:val="•"/>
      <w:lvlJc w:val="left"/>
      <w:pPr>
        <w:ind w:left="4157" w:hanging="212"/>
      </w:pPr>
      <w:rPr>
        <w:rFonts w:hint="default"/>
        <w:lang w:val="ru-RU" w:eastAsia="ru-RU" w:bidi="ru-RU"/>
      </w:rPr>
    </w:lvl>
    <w:lvl w:ilvl="4" w:tentative="0">
      <w:start w:val="0"/>
      <w:numFmt w:val="bullet"/>
      <w:lvlText w:val="•"/>
      <w:lvlJc w:val="left"/>
      <w:pPr>
        <w:ind w:left="5109" w:hanging="212"/>
      </w:pPr>
      <w:rPr>
        <w:rFonts w:hint="default"/>
        <w:lang w:val="ru-RU" w:eastAsia="ru-RU" w:bidi="ru-RU"/>
      </w:rPr>
    </w:lvl>
    <w:lvl w:ilvl="5" w:tentative="0">
      <w:start w:val="0"/>
      <w:numFmt w:val="bullet"/>
      <w:lvlText w:val="•"/>
      <w:lvlJc w:val="left"/>
      <w:pPr>
        <w:ind w:left="6062" w:hanging="212"/>
      </w:pPr>
      <w:rPr>
        <w:rFonts w:hint="default"/>
        <w:lang w:val="ru-RU" w:eastAsia="ru-RU" w:bidi="ru-RU"/>
      </w:rPr>
    </w:lvl>
    <w:lvl w:ilvl="6" w:tentative="0">
      <w:start w:val="0"/>
      <w:numFmt w:val="bullet"/>
      <w:lvlText w:val="•"/>
      <w:lvlJc w:val="left"/>
      <w:pPr>
        <w:ind w:left="7014" w:hanging="212"/>
      </w:pPr>
      <w:rPr>
        <w:rFonts w:hint="default"/>
        <w:lang w:val="ru-RU" w:eastAsia="ru-RU" w:bidi="ru-RU"/>
      </w:rPr>
    </w:lvl>
    <w:lvl w:ilvl="7" w:tentative="0">
      <w:start w:val="0"/>
      <w:numFmt w:val="bullet"/>
      <w:lvlText w:val="•"/>
      <w:lvlJc w:val="left"/>
      <w:pPr>
        <w:ind w:left="7966" w:hanging="212"/>
      </w:pPr>
      <w:rPr>
        <w:rFonts w:hint="default"/>
        <w:lang w:val="ru-RU" w:eastAsia="ru-RU" w:bidi="ru-RU"/>
      </w:rPr>
    </w:lvl>
    <w:lvl w:ilvl="8" w:tentative="0">
      <w:start w:val="0"/>
      <w:numFmt w:val="bullet"/>
      <w:lvlText w:val="•"/>
      <w:lvlJc w:val="left"/>
      <w:pPr>
        <w:ind w:left="8919" w:hanging="212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71A01"/>
    <w:rsid w:val="0EF72955"/>
    <w:rsid w:val="27110AF6"/>
    <w:rsid w:val="3A9250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ru-RU" w:bidi="ru-RU"/>
    </w:rPr>
  </w:style>
  <w:style w:type="paragraph" w:styleId="2">
    <w:name w:val="heading 1"/>
    <w:basedOn w:val="1"/>
    <w:next w:val="1"/>
    <w:qFormat/>
    <w:uiPriority w:val="1"/>
    <w:pPr>
      <w:spacing w:before="73"/>
      <w:ind w:right="380"/>
      <w:jc w:val="right"/>
      <w:outlineLvl w:val="1"/>
    </w:pPr>
    <w:rPr>
      <w:rFonts w:ascii="Times New Roman" w:hAnsi="Times New Roman" w:eastAsia="Times New Roman" w:cs="Times New Roman"/>
      <w:sz w:val="32"/>
      <w:szCs w:val="32"/>
      <w:lang w:val="ru-RU" w:eastAsia="ru-RU" w:bidi="ru-RU"/>
    </w:rPr>
  </w:style>
  <w:style w:type="paragraph" w:styleId="3">
    <w:name w:val="heading 2"/>
    <w:basedOn w:val="1"/>
    <w:next w:val="1"/>
    <w:qFormat/>
    <w:uiPriority w:val="1"/>
    <w:pPr>
      <w:ind w:left="1646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ru-RU" w:bidi="ru-RU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rPr>
      <w:rFonts w:ascii="Times New Roman" w:hAnsi="Times New Roman" w:eastAsia="Times New Roman" w:cs="Times New Roman"/>
      <w:sz w:val="28"/>
      <w:szCs w:val="28"/>
      <w:lang w:val="ru-RU" w:eastAsia="ru-RU" w:bidi="ru-RU"/>
    </w:r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1080" w:firstLine="566"/>
    </w:pPr>
    <w:rPr>
      <w:rFonts w:ascii="Times New Roman" w:hAnsi="Times New Roman" w:eastAsia="Times New Roman" w:cs="Times New Roman"/>
      <w:lang w:val="ru-RU" w:eastAsia="ru-RU" w:bidi="ru-RU"/>
    </w:rPr>
  </w:style>
  <w:style w:type="paragraph" w:customStyle="1" w:styleId="9">
    <w:name w:val="Table Paragraph"/>
    <w:basedOn w:val="1"/>
    <w:qFormat/>
    <w:uiPriority w:val="1"/>
    <w:rPr>
      <w:rFonts w:ascii="Times New Roman" w:hAnsi="Times New Roman" w:eastAsia="Times New Roman" w:cs="Times New Roman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2.jpe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jpe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Office_11.2.0.9967_F1E327BC-269C-435d-A152-05C5408002CA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2021-01-23T16:08:00Z</dcterms:created>
  <dc:creator>tema_</dc:creator>
  <cp:lastModifiedBy>google1569262619</cp:lastModifiedBy>
  <dcterms:modified xsi:type="dcterms:W3CDTF">2021-01-25T09:46:45Z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2020-10-05T00:00:00Z</vt:filetime>
  </property>
  <property fmtid="{D5CDD505-2E9C-101B-9397-08002B2CF9AE}" pid="3" name="LastSaved">
    <vt:filetime>2021-01-23T00:00:00Z</vt:filetime>
  </property>
  <property fmtid="{D5CDD505-2E9C-101B-9397-08002B2CF9AE}" pid="4" name="KSOProductBuildVer">
    <vt:lpwstr>1033-11.2.0.9967</vt:lpwstr>
  </property>
</Properties>
</file>