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AE5868">
      <w:pPr>
        <w:spacing w:after="200" w:line="240" w:lineRule="auto"/>
        <w:ind w:left="0" w:leftChars="0" w:firstLine="0" w:firstLineChars="0"/>
        <w:jc w:val="center"/>
        <w:rPr>
          <w:rFonts w:ascii="SimSun" w:hAnsi="SimSun" w:eastAsia="SimSun" w:cs="SimSun"/>
          <w:sz w:val="24"/>
          <w:szCs w:val="24"/>
        </w:rPr>
      </w:pPr>
    </w:p>
    <w:p w14:paraId="339C5490">
      <w:pPr>
        <w:spacing w:after="200" w:line="240" w:lineRule="auto"/>
        <w:ind w:left="0" w:leftChars="0" w:firstLine="0" w:firstLineChars="0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895340" cy="8550275"/>
            <wp:effectExtent l="0" t="0" r="0" b="0"/>
            <wp:docPr id="54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t="8110" r="3633" b="13266"/>
                    <a:stretch>
                      <a:fillRect/>
                    </a:stretch>
                  </pic:blipFill>
                  <pic:spPr>
                    <a:xfrm>
                      <a:off x="0" y="0"/>
                      <a:ext cx="5895340" cy="855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30AF1B">
      <w:pPr>
        <w:spacing w:after="200" w:line="240" w:lineRule="auto"/>
        <w:ind w:left="0" w:leftChars="0" w:firstLine="0" w:firstLineChars="0"/>
        <w:jc w:val="center"/>
        <w:rPr>
          <w:rFonts w:ascii="SimSun" w:hAnsi="SimSun" w:eastAsia="SimSun" w:cs="SimSun"/>
          <w:sz w:val="24"/>
          <w:szCs w:val="24"/>
        </w:rPr>
      </w:pPr>
    </w:p>
    <w:p w14:paraId="1A9354CB">
      <w:pPr>
        <w:spacing w:after="200" w:line="240" w:lineRule="auto"/>
        <w:ind w:left="0" w:leftChars="0" w:firstLine="0" w:firstLineChars="0"/>
        <w:contextualSpacing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655310" cy="8945245"/>
            <wp:effectExtent l="0" t="0" r="0" b="0"/>
            <wp:docPr id="55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t="6791" r="7557" b="10954"/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8945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41D4E9">
      <w:pPr>
        <w:spacing w:after="200" w:line="240" w:lineRule="auto"/>
        <w:ind w:left="0" w:leftChars="0" w:firstLine="0" w:firstLineChars="0"/>
        <w:jc w:val="both"/>
        <w:rPr>
          <w:rFonts w:ascii="Times New Roman" w:hAnsi="Times New Roman" w:eastAsia="Calibri"/>
          <w:b/>
          <w:sz w:val="28"/>
          <w:szCs w:val="28"/>
          <w:lang w:val="ru-RU"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117590" cy="8930640"/>
            <wp:effectExtent l="0" t="0" r="0" b="0"/>
            <wp:docPr id="56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t="5191" b="12688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8930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D2EE81">
      <w:pPr>
        <w:ind w:left="0" w:leftChars="0" w:firstLine="0" w:firstLineChars="0"/>
        <w:jc w:val="both"/>
        <w:rPr>
          <w:rFonts w:ascii="Calibri" w:hAnsi="Calibri" w:eastAsia="Calibri" w:cs="Times New Roman"/>
          <w:b w:val="0"/>
          <w:bCs w:val="0"/>
          <w:smallCaps/>
          <w:color w:val="auto"/>
          <w:sz w:val="22"/>
          <w:szCs w:val="22"/>
          <w:u w:val="single"/>
          <w:lang w:eastAsia="en-US"/>
        </w:rPr>
        <w:sectPr>
          <w:footerReference r:id="rId6" w:type="first"/>
          <w:footerReference r:id="rId5" w:type="default"/>
          <w:pgSz w:w="11906" w:h="16838"/>
          <w:pgMar w:top="851" w:right="851" w:bottom="851" w:left="1418" w:header="709" w:footer="709" w:gutter="0"/>
          <w:pgNumType w:fmt="decimal" w:start="3"/>
          <w:cols w:space="708" w:num="1"/>
          <w:titlePg/>
          <w:docGrid w:linePitch="360" w:charSpace="0"/>
        </w:sectPr>
      </w:pPr>
    </w:p>
    <w:p w14:paraId="0EC17E97">
      <w:pPr>
        <w:spacing w:before="0" w:after="0" w:line="360" w:lineRule="auto"/>
        <w:ind w:left="0" w:leftChars="0" w:right="62" w:firstLine="0" w:firstLineChars="0"/>
        <w:contextualSpacing/>
        <w:jc w:val="both"/>
        <w:rPr>
          <w:rFonts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1349F1D6">
      <w:pPr>
        <w:spacing w:before="0" w:after="0" w:line="360" w:lineRule="auto"/>
        <w:ind w:left="0" w:leftChars="0" w:right="62" w:firstLine="0" w:firstLineChars="0"/>
        <w:contextualSpacing/>
        <w:jc w:val="both"/>
        <w:rPr>
          <w:rFonts w:ascii="Times New Roman" w:hAnsi="Times New Roman" w:eastAsia="Calibri" w:cs="Times New Roman"/>
          <w:sz w:val="28"/>
          <w:szCs w:val="28"/>
          <w:lang w:val="en-US" w:eastAsia="en-US" w:bidi="ar-SA"/>
        </w:rPr>
      </w:pPr>
    </w:p>
    <w:sdt>
      <w:sdtPr>
        <w:rPr>
          <w:rFonts w:ascii="Times New Roman" w:hAnsi="Times New Roman" w:eastAsia="Calibri" w:cs="Times New Roman"/>
          <w:b w:val="0"/>
          <w:bCs w:val="0"/>
          <w:sz w:val="24"/>
          <w:szCs w:val="24"/>
          <w:lang w:val="ru-RU" w:eastAsia="en-US" w:bidi="ar-SA"/>
        </w:rPr>
        <w:id w:val="147456764"/>
        <w:docPartObj>
          <w:docPartGallery w:val="Table of Contents"/>
          <w:docPartUnique/>
        </w:docPartObj>
      </w:sdtPr>
      <w:sdtEndPr>
        <w:rPr>
          <w:rFonts w:ascii="Times New Roman" w:hAnsi="Times New Roman" w:eastAsia="Calibri" w:cs="Times New Roman"/>
          <w:b w:val="0"/>
          <w:bCs w:val="0"/>
          <w:sz w:val="24"/>
          <w:szCs w:val="24"/>
          <w:lang w:val="ru-RU" w:eastAsia="en-US" w:bidi="ar-SA"/>
        </w:rPr>
      </w:sdtEndPr>
      <w:sdtContent>
        <w:p w14:paraId="43FDB0A8">
          <w:pPr>
            <w:keepNext/>
            <w:keepLines/>
            <w:spacing w:before="120" w:after="120" w:line="276" w:lineRule="auto"/>
            <w:ind w:left="0" w:leftChars="0" w:right="62" w:firstLine="0" w:firstLineChars="0"/>
            <w:jc w:val="both"/>
            <w:outlineLvl w:val="9"/>
            <w:rPr>
              <w:rFonts w:ascii="Cambria" w:hAnsi="Cambria" w:eastAsia="SimSun" w:cs="Times New Roman"/>
              <w:b/>
              <w:bCs/>
              <w:sz w:val="32"/>
              <w:szCs w:val="28"/>
              <w:lang w:val="ru-RU" w:eastAsia="en-US" w:bidi="ar-SA"/>
            </w:rPr>
          </w:pPr>
          <w:r>
            <w:rPr>
              <w:rFonts w:ascii="Cambria" w:hAnsi="Cambria" w:eastAsia="SimSun" w:cs="Times New Roman"/>
              <w:b/>
              <w:bCs/>
              <w:sz w:val="32"/>
              <w:szCs w:val="28"/>
              <w:lang w:val="ru-RU" w:eastAsia="en-US" w:bidi="ar-SA"/>
            </w:rPr>
            <w:t>Содержание</w:t>
          </w:r>
        </w:p>
        <w:p w14:paraId="4D379CD6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TOC \o "1-3" \h \z \u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HYPERLINK \l _Toc10920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Список используемых сокращений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_Toc10920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4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</w:p>
        <w:p w14:paraId="756BDC52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_Toc20749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Введение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_Toc20749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5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008FA39E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_Toc9872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 Форматы команд и данных процессора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_Toc9872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6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78426B66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_Toc32544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1.1 Форматы команд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_Toc32544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6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5532C163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_Toc4251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1.2 Способы адресации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_Toc4251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9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583679EF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both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_Toc22359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2 Описание алгоритма работы процессора при выполнении заданных команд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_Toc22359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13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7657172A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_Toc27529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 xml:space="preserve">2.1 Команда </w:t>
          </w:r>
          <w:r>
            <w:rPr>
              <w:rFonts w:ascii="Times New Roman" w:hAnsi="Times New Roman" w:eastAsia="SimSun" w:cs="Times New Roman"/>
              <w:sz w:val="28"/>
              <w:szCs w:val="22"/>
              <w:lang w:val="en-US" w:eastAsia="en-US" w:bidi="ar-SA"/>
            </w:rPr>
            <w:t>BI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С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_Toc27529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15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222928AA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_Toc10224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ru-RU" w:bidi="ar-SA"/>
            </w:rPr>
            <w:t xml:space="preserve">2.2 Команда </w:t>
          </w:r>
          <w:r>
            <w:rPr>
              <w:rFonts w:ascii="Times New Roman" w:hAnsi="Times New Roman" w:eastAsia="SimSun" w:cs="Times New Roman"/>
              <w:sz w:val="28"/>
              <w:szCs w:val="22"/>
              <w:lang w:val="en-US" w:eastAsia="ru-RU" w:bidi="ar-SA"/>
            </w:rPr>
            <w:t>BMI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_Toc10224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16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3B60EC3E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_Toc12599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 xml:space="preserve">2.3 Команда </w:t>
          </w:r>
          <w:r>
            <w:rPr>
              <w:rFonts w:ascii="Times New Roman" w:hAnsi="Times New Roman" w:eastAsia="SimSun" w:cs="Times New Roman"/>
              <w:sz w:val="28"/>
              <w:szCs w:val="22"/>
              <w:lang w:val="en-US" w:eastAsia="en-US" w:bidi="ar-SA"/>
            </w:rPr>
            <w:t>RTS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_Toc12599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17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028FE734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_Toc7578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3 Листинг микропрограммы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_Toc7578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18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20664B4B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_Toc13497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4 Протокол отладки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_Toc13497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20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014FAD23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_Toc15288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Заключение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_Toc15288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41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2269D879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_Toc24087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Литература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_Toc24087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42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086FE477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_Toc15255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Приложение А. Главная схема</w:t>
          </w:r>
          <w:r>
            <w:rPr>
              <w:rFonts w:hint="default" w:ascii="Times New Roman" w:hAnsi="Times New Roman" w:eastAsia="SimSun" w:cs="Times New Roman"/>
              <w:sz w:val="28"/>
              <w:szCs w:val="22"/>
              <w:lang w:val="ru-RU" w:eastAsia="en-US" w:bidi="ar-SA"/>
            </w:rPr>
            <w:t xml:space="preserve"> 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алгоритма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_Toc15255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43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74331AB6">
          <w:pPr>
            <w:tabs>
              <w:tab w:val="right" w:leader="dot" w:pos="9637"/>
            </w:tabs>
            <w:spacing w:before="0" w:after="0" w:line="360" w:lineRule="auto"/>
            <w:ind w:left="0" w:leftChars="0" w:right="62" w:firstLine="0" w:firstLineChars="0"/>
            <w:jc w:val="right"/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</w:pP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instrText xml:space="preserve"> HYPERLINK \l _Toc21802 </w:instrText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Прилож</w:t>
          </w:r>
          <w:bookmarkStart w:id="0" w:name="_GoBack"/>
          <w:bookmarkEnd w:id="0"/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ение Б. Диаграммы микропрограммной логики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ab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begin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instrText xml:space="preserve"> PAGEREF _Toc21802 \h </w:instrTex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separate"/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t>48</w:t>
          </w:r>
          <w:r>
            <w:rPr>
              <w:rFonts w:ascii="Times New Roman" w:hAnsi="Times New Roman" w:eastAsia="SimSun" w:cs="Times New Roman"/>
              <w:sz w:val="28"/>
              <w:szCs w:val="22"/>
              <w:lang w:val="ru-RU" w:eastAsia="en-US" w:bidi="ar-SA"/>
            </w:rPr>
            <w:fldChar w:fldCharType="end"/>
          </w:r>
          <w:r>
            <w:rPr>
              <w:rFonts w:ascii="Times New Roman" w:hAnsi="Times New Roman" w:eastAsia="SimSun" w:cs="Times New Roman"/>
              <w:bCs/>
              <w:sz w:val="28"/>
              <w:szCs w:val="22"/>
              <w:lang w:val="ru-RU" w:eastAsia="en-US" w:bidi="ar-SA"/>
            </w:rPr>
            <w:fldChar w:fldCharType="end"/>
          </w:r>
        </w:p>
        <w:p w14:paraId="6831AC70">
          <w:pPr>
            <w:ind w:left="0" w:leftChars="0" w:firstLine="0" w:firstLineChars="0"/>
            <w:rPr>
              <w:lang w:val="en-US"/>
            </w:rPr>
          </w:pPr>
          <w:r>
            <w:rPr>
              <w:rFonts w:eastAsia="Calibri"/>
              <w:bCs/>
            </w:rPr>
            <w:fldChar w:fldCharType="end"/>
          </w:r>
        </w:p>
      </w:sdtContent>
    </w:sdt>
    <w:sectPr>
      <w:footerReference r:id="rId7" w:type="default"/>
      <w:pgSz w:w="11906" w:h="16838"/>
      <w:pgMar w:top="1440" w:right="74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B803B">
    <w:pPr>
      <w:tabs>
        <w:tab w:val="center" w:pos="4677"/>
        <w:tab w:val="right" w:pos="9355"/>
      </w:tabs>
      <w:spacing w:before="0" w:after="0" w:line="360" w:lineRule="auto"/>
      <w:ind w:right="62" w:firstLine="0"/>
      <w:jc w:val="right"/>
      <w:rPr>
        <w:rFonts w:ascii="Times New Roman" w:hAnsi="Times New Roman" w:eastAsia="Times New Roman" w:cs="Times New Roman"/>
        <w:sz w:val="28"/>
        <w:szCs w:val="24"/>
        <w:lang w:val="ru-RU" w:eastAsia="ru-RU" w:bidi="ar-SA"/>
      </w:rPr>
    </w:pPr>
  </w:p>
  <w:p w14:paraId="5C64C0FD">
    <w:pPr>
      <w:tabs>
        <w:tab w:val="center" w:pos="4677"/>
        <w:tab w:val="right" w:pos="9355"/>
      </w:tabs>
      <w:spacing w:before="0" w:after="0" w:line="360" w:lineRule="auto"/>
      <w:ind w:right="62" w:firstLine="0"/>
      <w:jc w:val="right"/>
      <w:rPr>
        <w:rFonts w:ascii="Times New Roman" w:hAnsi="Times New Roman" w:eastAsia="Times New Roman" w:cs="Times New Roman"/>
        <w:sz w:val="28"/>
        <w:szCs w:val="24"/>
        <w:lang w:val="ru-RU" w:eastAsia="ru-RU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31644">
    <w:pPr>
      <w:tabs>
        <w:tab w:val="center" w:pos="4677"/>
        <w:tab w:val="right" w:pos="9355"/>
      </w:tabs>
      <w:spacing w:before="0" w:after="0" w:line="360" w:lineRule="auto"/>
      <w:ind w:right="62" w:firstLine="0"/>
      <w:jc w:val="right"/>
      <w:rPr>
        <w:rFonts w:hint="default" w:ascii="Times New Roman" w:hAnsi="Times New Roman" w:eastAsia="Times New Roman" w:cs="Times New Roman"/>
        <w:sz w:val="28"/>
        <w:szCs w:val="24"/>
        <w:lang w:val="ru-RU" w:eastAsia="ru-RU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5E483">
    <w:pPr>
      <w:pStyle w:val="87"/>
      <w:tabs>
        <w:tab w:val="center" w:pos="4677"/>
        <w:tab w:val="right" w:pos="9355"/>
        <w:tab w:val="clear" w:pos="4153"/>
        <w:tab w:val="clear" w:pos="8306"/>
      </w:tabs>
      <w:jc w:val="right"/>
    </w:pPr>
  </w:p>
  <w:p w14:paraId="018C907C">
    <w:pPr>
      <w:pStyle w:val="87"/>
      <w:tabs>
        <w:tab w:val="center" w:pos="4677"/>
        <w:tab w:val="right" w:pos="9355"/>
        <w:tab w:val="clear" w:pos="4153"/>
        <w:tab w:val="clear" w:pos="83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9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2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5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4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3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95D7D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F9E14F1"/>
    <w:rsid w:val="13C95D7D"/>
    <w:rsid w:val="3D2E204C"/>
    <w:rsid w:val="662A3880"/>
    <w:rsid w:val="73D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qFormat="1" w:unhideWhenUsed="0" w:uiPriority="0" w:semiHidden="0" w:name="Table 3D effects 3"/>
    <w:lsdException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40" w:line="360" w:lineRule="auto"/>
      <w:ind w:right="62" w:firstLine="0"/>
      <w:jc w:val="right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uiPriority w:val="0"/>
    <w:pPr>
      <w:numPr>
        <w:ilvl w:val="0"/>
        <w:numId w:val="1"/>
      </w:numPr>
    </w:pPr>
  </w:style>
  <w:style w:type="paragraph" w:styleId="35">
    <w:name w:val="Closing"/>
    <w:basedOn w:val="1"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uiPriority w:val="0"/>
    <w:rPr>
      <w:b/>
      <w:bCs/>
    </w:rPr>
  </w:style>
  <w:style w:type="paragraph" w:styleId="45">
    <w:name w:val="Document Map"/>
    <w:basedOn w:val="1"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uiPriority w:val="0"/>
    <w:pPr>
      <w:ind w:left="2520" w:leftChars="1200"/>
    </w:pPr>
  </w:style>
  <w:style w:type="paragraph" w:styleId="58">
    <w:name w:val="index 6"/>
    <w:basedOn w:val="1"/>
    <w:next w:val="1"/>
    <w:uiPriority w:val="0"/>
    <w:pPr>
      <w:ind w:left="1000" w:leftChars="1000"/>
    </w:pPr>
  </w:style>
  <w:style w:type="paragraph" w:styleId="59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67"/>
    <w:qFormat/>
    <w:uiPriority w:val="0"/>
  </w:style>
  <w:style w:type="paragraph" w:customStyle="1" w:styleId="67">
    <w:name w:val="Основная часть :: Текст"/>
    <w:qFormat/>
    <w:uiPriority w:val="0"/>
    <w:pPr>
      <w:spacing w:before="0" w:after="120" w:line="360" w:lineRule="auto"/>
      <w:ind w:right="62" w:firstLine="0"/>
      <w:jc w:val="right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68">
    <w:name w:val="table of authorities"/>
    <w:basedOn w:val="1"/>
    <w:next w:val="1"/>
    <w:qFormat/>
    <w:uiPriority w:val="0"/>
    <w:pPr>
      <w:ind w:left="420" w:leftChars="200"/>
    </w:pPr>
  </w:style>
  <w:style w:type="paragraph" w:styleId="69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70">
    <w:name w:val="toc 6"/>
    <w:basedOn w:val="1"/>
    <w:next w:val="1"/>
    <w:uiPriority w:val="0"/>
    <w:pPr>
      <w:ind w:left="2100" w:leftChars="1000"/>
    </w:pPr>
  </w:style>
  <w:style w:type="paragraph" w:styleId="71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2">
    <w:name w:val="toc 3"/>
    <w:basedOn w:val="1"/>
    <w:next w:val="1"/>
    <w:qFormat/>
    <w:uiPriority w:val="0"/>
    <w:pPr>
      <w:ind w:left="840" w:leftChars="400"/>
    </w:pPr>
  </w:style>
  <w:style w:type="paragraph" w:styleId="73">
    <w:name w:val="toc 2"/>
    <w:basedOn w:val="1"/>
    <w:next w:val="67"/>
    <w:qFormat/>
    <w:uiPriority w:val="0"/>
    <w:pPr>
      <w:ind w:left="420" w:leftChars="200"/>
    </w:pPr>
  </w:style>
  <w:style w:type="paragraph" w:styleId="74">
    <w:name w:val="toc 4"/>
    <w:basedOn w:val="1"/>
    <w:next w:val="1"/>
    <w:qFormat/>
    <w:uiPriority w:val="0"/>
    <w:pPr>
      <w:ind w:left="1260" w:leftChars="600"/>
    </w:pPr>
  </w:style>
  <w:style w:type="paragraph" w:styleId="75">
    <w:name w:val="toc 5"/>
    <w:basedOn w:val="1"/>
    <w:next w:val="1"/>
    <w:uiPriority w:val="0"/>
    <w:pPr>
      <w:ind w:left="1680" w:leftChars="800"/>
    </w:pPr>
  </w:style>
  <w:style w:type="paragraph" w:styleId="76">
    <w:name w:val="Note Heading"/>
    <w:basedOn w:val="1"/>
    <w:next w:val="1"/>
    <w:qFormat/>
    <w:uiPriority w:val="0"/>
  </w:style>
  <w:style w:type="paragraph" w:styleId="77">
    <w:name w:val="Date"/>
    <w:basedOn w:val="1"/>
    <w:next w:val="1"/>
    <w:qFormat/>
    <w:uiPriority w:val="0"/>
  </w:style>
  <w:style w:type="paragraph" w:styleId="78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9">
    <w:name w:val="Body Text First Indent"/>
    <w:basedOn w:val="61"/>
    <w:qFormat/>
    <w:uiPriority w:val="0"/>
    <w:pPr>
      <w:ind w:firstLine="210"/>
    </w:pPr>
  </w:style>
  <w:style w:type="paragraph" w:styleId="80">
    <w:name w:val="Body Text First Indent 2"/>
    <w:basedOn w:val="81"/>
    <w:qFormat/>
    <w:uiPriority w:val="0"/>
    <w:pPr>
      <w:ind w:firstLine="210"/>
    </w:pPr>
  </w:style>
  <w:style w:type="paragraph" w:styleId="81">
    <w:name w:val="Body Text Indent"/>
    <w:basedOn w:val="1"/>
    <w:uiPriority w:val="0"/>
    <w:pPr>
      <w:spacing w:after="120"/>
      <w:ind w:left="360"/>
    </w:pPr>
  </w:style>
  <w:style w:type="paragraph" w:styleId="82">
    <w:name w:val="List Bullet 4"/>
    <w:basedOn w:val="1"/>
    <w:uiPriority w:val="0"/>
    <w:pPr>
      <w:numPr>
        <w:ilvl w:val="0"/>
        <w:numId w:val="5"/>
      </w:numPr>
    </w:pPr>
  </w:style>
  <w:style w:type="paragraph" w:styleId="83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4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5">
    <w:name w:val="List Bullet 3"/>
    <w:basedOn w:val="1"/>
    <w:uiPriority w:val="0"/>
    <w:pPr>
      <w:numPr>
        <w:ilvl w:val="0"/>
        <w:numId w:val="8"/>
      </w:numPr>
    </w:pPr>
  </w:style>
  <w:style w:type="paragraph" w:styleId="86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7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8">
    <w:name w:val="List Number"/>
    <w:basedOn w:val="1"/>
    <w:uiPriority w:val="0"/>
    <w:pPr>
      <w:numPr>
        <w:ilvl w:val="0"/>
        <w:numId w:val="9"/>
      </w:numPr>
    </w:pPr>
  </w:style>
  <w:style w:type="paragraph" w:styleId="89">
    <w:name w:val="List Number 2"/>
    <w:basedOn w:val="1"/>
    <w:uiPriority w:val="0"/>
    <w:pPr>
      <w:numPr>
        <w:ilvl w:val="0"/>
        <w:numId w:val="10"/>
      </w:numPr>
    </w:pPr>
  </w:style>
  <w:style w:type="paragraph" w:styleId="90">
    <w:name w:val="List"/>
    <w:basedOn w:val="1"/>
    <w:uiPriority w:val="0"/>
    <w:pPr>
      <w:ind w:left="360" w:hanging="360"/>
    </w:pPr>
  </w:style>
  <w:style w:type="paragraph" w:styleId="91">
    <w:name w:val="Normal (Web)"/>
    <w:basedOn w:val="1"/>
    <w:uiPriority w:val="0"/>
    <w:rPr>
      <w:sz w:val="24"/>
      <w:szCs w:val="24"/>
    </w:rPr>
  </w:style>
  <w:style w:type="paragraph" w:styleId="92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93">
    <w:name w:val="Body Text Indent 2"/>
    <w:basedOn w:val="1"/>
    <w:uiPriority w:val="0"/>
    <w:pPr>
      <w:spacing w:after="120" w:line="480" w:lineRule="auto"/>
      <w:ind w:left="360"/>
    </w:pPr>
  </w:style>
  <w:style w:type="paragraph" w:styleId="94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5">
    <w:name w:val="Signature"/>
    <w:basedOn w:val="1"/>
    <w:uiPriority w:val="0"/>
    <w:pPr>
      <w:ind w:left="4320"/>
    </w:pPr>
  </w:style>
  <w:style w:type="paragraph" w:styleId="96">
    <w:name w:val="Salutation"/>
    <w:basedOn w:val="1"/>
    <w:next w:val="1"/>
    <w:uiPriority w:val="0"/>
  </w:style>
  <w:style w:type="paragraph" w:styleId="97">
    <w:name w:val="List Continue 2"/>
    <w:basedOn w:val="1"/>
    <w:uiPriority w:val="0"/>
    <w:pPr>
      <w:spacing w:after="120"/>
      <w:ind w:left="720"/>
    </w:pPr>
  </w:style>
  <w:style w:type="paragraph" w:styleId="98">
    <w:name w:val="List Continue 3"/>
    <w:basedOn w:val="1"/>
    <w:uiPriority w:val="0"/>
    <w:pPr>
      <w:spacing w:after="120"/>
      <w:ind w:left="1080"/>
    </w:pPr>
  </w:style>
  <w:style w:type="paragraph" w:styleId="99">
    <w:name w:val="List Continue 4"/>
    <w:basedOn w:val="1"/>
    <w:qFormat/>
    <w:uiPriority w:val="0"/>
    <w:pPr>
      <w:spacing w:after="120"/>
      <w:ind w:left="1440"/>
    </w:pPr>
  </w:style>
  <w:style w:type="paragraph" w:styleId="100">
    <w:name w:val="List Continue 5"/>
    <w:basedOn w:val="1"/>
    <w:uiPriority w:val="0"/>
    <w:pPr>
      <w:spacing w:after="120"/>
      <w:ind w:left="1800"/>
    </w:pPr>
  </w:style>
  <w:style w:type="paragraph" w:styleId="101">
    <w:name w:val="List 2"/>
    <w:basedOn w:val="1"/>
    <w:uiPriority w:val="0"/>
    <w:pPr>
      <w:ind w:left="720" w:hanging="360"/>
    </w:pPr>
  </w:style>
  <w:style w:type="paragraph" w:styleId="102">
    <w:name w:val="List 3"/>
    <w:basedOn w:val="1"/>
    <w:uiPriority w:val="0"/>
    <w:pPr>
      <w:ind w:left="1080" w:hanging="360"/>
    </w:pPr>
  </w:style>
  <w:style w:type="paragraph" w:styleId="103">
    <w:name w:val="List 4"/>
    <w:basedOn w:val="1"/>
    <w:uiPriority w:val="0"/>
    <w:pPr>
      <w:ind w:left="1440" w:hanging="360"/>
    </w:pPr>
  </w:style>
  <w:style w:type="paragraph" w:styleId="104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5">
    <w:name w:val="Block Text"/>
    <w:basedOn w:val="1"/>
    <w:uiPriority w:val="0"/>
    <w:pPr>
      <w:spacing w:after="120"/>
      <w:ind w:left="1440" w:right="1440"/>
    </w:pPr>
  </w:style>
  <w:style w:type="paragraph" w:styleId="106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7">
    <w:name w:val="E-mail Signature"/>
    <w:basedOn w:val="1"/>
    <w:uiPriority w:val="0"/>
  </w:style>
  <w:style w:type="table" w:styleId="108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1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0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1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2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5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6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7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1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2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3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4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6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7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9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4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2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3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4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6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9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0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52">
    <w:name w:val="TOC Heading"/>
    <w:basedOn w:val="2"/>
    <w:next w:val="1"/>
    <w:unhideWhenUsed/>
    <w:qFormat/>
    <w:uiPriority w:val="39"/>
    <w:pPr>
      <w:spacing w:line="276" w:lineRule="auto"/>
      <w:ind w:firstLine="0"/>
      <w:jc w:val="left"/>
      <w:outlineLvl w:val="9"/>
    </w:pPr>
  </w:style>
  <w:style w:type="paragraph" w:customStyle="1" w:styleId="153">
    <w:name w:val="Титульный лист :: Подпись"/>
    <w:qFormat/>
    <w:uiPriority w:val="0"/>
    <w:pPr>
      <w:spacing w:after="0" w:line="360" w:lineRule="auto"/>
      <w:ind w:right="62" w:firstLine="0"/>
      <w:contextualSpacing/>
      <w:jc w:val="right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2026-05-06T16:06:00Z</dcterms:created>
  <dc:creator>mAr_V_an</dc:creator>
  <cp:lastModifiedBy>mAr_V_an</cp:lastModifiedBy>
  <dcterms:modified xsi:type="dcterms:W3CDTF">2026-05-06T16:09:55Z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3B18258194A84C5EA4B90A63C0D2777F_11</vt:lpwstr>
  </property>
  <property fmtid="{D5CDD505-2E9C-101B-9397-08002B2CF9AE}" pid="4" name="KSOTemplateDocerSaveRecord">
    <vt:lpwstr>eyJoZGlkIjoiZjY3MDUwZWQ0MWE3MjE5MWFiN2FhNDRhZTllYzBmZTIiLCJ1c2VySWQiOiI4NDIwMTM3NzY4MTYifQ==</vt:lpwstr>
  </property>
</Properties>
</file>