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323BD36"/>
    <w:p w14:paraId="7E2A732E"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-2298065</wp:posOffset>
            </wp:positionH>
            <wp:positionV relativeFrom="paragraph">
              <wp:posOffset>1004570</wp:posOffset>
            </wp:positionV>
            <wp:extent cx="9838055" cy="7378700"/>
            <wp:effectExtent l="0" t="0" r="12700" b="6985"/>
            <wp:wrapNone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838055" cy="737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3B2C74A">
      <w:pPr>
        <w:rPr>
          <w:lang w:val="en-US"/>
        </w:rPr>
      </w:pPr>
      <w:r>
        <w:rPr>
          <w:lang w:val="en-US"/>
        </w:rPr>
        <w:br w:type="page"/>
      </w:r>
    </w:p>
    <w:p w14:paraId="34812C1E">
      <w:pPr>
        <w:rPr>
          <w:lang w:val="en-US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-2251075</wp:posOffset>
            </wp:positionH>
            <wp:positionV relativeFrom="paragraph">
              <wp:posOffset>588010</wp:posOffset>
            </wp:positionV>
            <wp:extent cx="9801225" cy="7351395"/>
            <wp:effectExtent l="0" t="0" r="9525" b="13335"/>
            <wp:wrapNone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801225" cy="7351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br w:type="page"/>
      </w:r>
    </w:p>
    <w:p w14:paraId="2B81C858">
      <w:pPr>
        <w:rPr>
          <w:lang w:val="en-US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-2381885</wp:posOffset>
            </wp:positionH>
            <wp:positionV relativeFrom="paragraph">
              <wp:posOffset>815340</wp:posOffset>
            </wp:positionV>
            <wp:extent cx="10042525" cy="7531735"/>
            <wp:effectExtent l="0" t="0" r="12065" b="635"/>
            <wp:wrapNone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42525" cy="7531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br w:type="page"/>
      </w:r>
    </w:p>
    <w:p w14:paraId="2371753C">
      <w:pPr>
        <w:rPr>
          <w:lang w:val="en-US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-2435860</wp:posOffset>
            </wp:positionH>
            <wp:positionV relativeFrom="paragraph">
              <wp:posOffset>382270</wp:posOffset>
            </wp:positionV>
            <wp:extent cx="10378440" cy="7784465"/>
            <wp:effectExtent l="0" t="0" r="3175" b="0"/>
            <wp:wrapNone/>
            <wp:docPr id="4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78440" cy="7784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br w:type="page"/>
      </w:r>
    </w:p>
    <w:p w14:paraId="281A14E8">
      <w:pPr>
        <w:rPr>
          <w:lang w:val="en-US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-2374265</wp:posOffset>
            </wp:positionH>
            <wp:positionV relativeFrom="paragraph">
              <wp:posOffset>1101725</wp:posOffset>
            </wp:positionV>
            <wp:extent cx="10106660" cy="7581265"/>
            <wp:effectExtent l="0" t="0" r="8255" b="12700"/>
            <wp:wrapNone/>
            <wp:docPr id="5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106660" cy="7581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br w:type="page"/>
      </w:r>
    </w:p>
    <w:p w14:paraId="6076391D">
      <w:pPr>
        <w:rPr>
          <w:lang w:val="en-US"/>
        </w:rPr>
      </w:pP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-2426970</wp:posOffset>
            </wp:positionH>
            <wp:positionV relativeFrom="paragraph">
              <wp:posOffset>407670</wp:posOffset>
            </wp:positionV>
            <wp:extent cx="10477500" cy="7858125"/>
            <wp:effectExtent l="0" t="0" r="5715" b="7620"/>
            <wp:wrapNone/>
            <wp:docPr id="6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477500" cy="785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85FC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F9E14F1"/>
    <w:rsid w:val="3D2E204C"/>
    <w:rsid w:val="44385FCC"/>
    <w:rsid w:val="662A3880"/>
    <w:rsid w:val="73D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unhideWhenUsed="0" w:uiPriority="0" w:semiHidden="0" w:name="Table Colorful 3"/>
    <w:lsdException w:qFormat="1" w:unhideWhenUsed="0" w:uiPriority="0" w:semiHidden="0" w:name="Table Columns 1"/>
    <w:lsdException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8"/>
      <w:szCs w:val="28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uiPriority w:val="0"/>
    <w:rPr>
      <w:color w:val="0000FF"/>
      <w:u w:val="single"/>
    </w:rPr>
  </w:style>
  <w:style w:type="character" w:styleId="21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uiPriority w:val="0"/>
  </w:style>
  <w:style w:type="character" w:styleId="24">
    <w:name w:val="line number"/>
    <w:basedOn w:val="11"/>
    <w:uiPriority w:val="0"/>
  </w:style>
  <w:style w:type="character" w:styleId="25">
    <w:name w:val="HTML Definition"/>
    <w:basedOn w:val="11"/>
    <w:uiPriority w:val="0"/>
    <w:rPr>
      <w:i/>
      <w:iCs/>
    </w:rPr>
  </w:style>
  <w:style w:type="character" w:styleId="26">
    <w:name w:val="HTML Variable"/>
    <w:basedOn w:val="11"/>
    <w:uiPriority w:val="0"/>
    <w:rPr>
      <w:i/>
      <w:iCs/>
    </w:rPr>
  </w:style>
  <w:style w:type="character" w:styleId="27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uiPriority w:val="0"/>
    <w:rPr>
      <w:i/>
      <w:iCs/>
    </w:rPr>
  </w:style>
  <w:style w:type="paragraph" w:styleId="30">
    <w:name w:val="Balloon Text"/>
    <w:basedOn w:val="1"/>
    <w:uiPriority w:val="0"/>
    <w:rPr>
      <w:sz w:val="16"/>
      <w:szCs w:val="16"/>
    </w:rPr>
  </w:style>
  <w:style w:type="paragraph" w:styleId="31">
    <w:name w:val="List 5"/>
    <w:basedOn w:val="1"/>
    <w:uiPriority w:val="0"/>
    <w:pPr>
      <w:ind w:left="1800" w:hanging="360"/>
    </w:pPr>
  </w:style>
  <w:style w:type="paragraph" w:styleId="32">
    <w:name w:val="List Continue"/>
    <w:basedOn w:val="1"/>
    <w:uiPriority w:val="0"/>
    <w:pPr>
      <w:spacing w:after="120"/>
      <w:ind w:left="360"/>
    </w:pPr>
  </w:style>
  <w:style w:type="paragraph" w:styleId="33">
    <w:name w:val="Body Text 2"/>
    <w:basedOn w:val="1"/>
    <w:uiPriority w:val="0"/>
    <w:pPr>
      <w:spacing w:after="120" w:line="480" w:lineRule="auto"/>
    </w:pPr>
  </w:style>
  <w:style w:type="paragraph" w:styleId="34">
    <w:name w:val="List Number 5"/>
    <w:basedOn w:val="1"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uiPriority w:val="0"/>
    <w:pPr>
      <w:ind w:left="708"/>
    </w:pPr>
  </w:style>
  <w:style w:type="paragraph" w:styleId="37">
    <w:name w:val="envelope return"/>
    <w:basedOn w:val="1"/>
    <w:uiPriority w:val="0"/>
    <w:rPr>
      <w:rFonts w:ascii="Arial" w:hAnsi="Arial" w:cs="Arial"/>
      <w:sz w:val="20"/>
    </w:rPr>
  </w:style>
  <w:style w:type="paragraph" w:styleId="38">
    <w:name w:val="Plain Text"/>
    <w:basedOn w:val="1"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uiPriority w:val="0"/>
    <w:pPr>
      <w:jc w:val="left"/>
    </w:pPr>
  </w:style>
  <w:style w:type="paragraph" w:styleId="43">
    <w:name w:val="index 1"/>
    <w:basedOn w:val="1"/>
    <w:next w:val="1"/>
    <w:uiPriority w:val="0"/>
  </w:style>
  <w:style w:type="paragraph" w:styleId="44">
    <w:name w:val="annotation subject"/>
    <w:basedOn w:val="42"/>
    <w:next w:val="42"/>
    <w:uiPriority w:val="0"/>
    <w:rPr>
      <w:b/>
      <w:bCs/>
    </w:rPr>
  </w:style>
  <w:style w:type="paragraph" w:styleId="45">
    <w:name w:val="Document Map"/>
    <w:basedOn w:val="1"/>
    <w:uiPriority w:val="0"/>
    <w:pPr>
      <w:shd w:val="clear" w:color="auto" w:fill="000080"/>
    </w:pPr>
  </w:style>
  <w:style w:type="paragraph" w:styleId="46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uiPriority w:val="0"/>
    <w:pPr>
      <w:ind w:left="2940" w:leftChars="1400"/>
    </w:pPr>
  </w:style>
  <w:style w:type="paragraph" w:styleId="48">
    <w:name w:val="index 2"/>
    <w:basedOn w:val="1"/>
    <w:next w:val="1"/>
    <w:uiPriority w:val="0"/>
    <w:pPr>
      <w:ind w:left="200" w:leftChars="200"/>
    </w:pPr>
  </w:style>
  <w:style w:type="paragraph" w:styleId="49">
    <w:name w:val="List Number 3"/>
    <w:basedOn w:val="1"/>
    <w:uiPriority w:val="0"/>
    <w:pPr>
      <w:numPr>
        <w:ilvl w:val="0"/>
        <w:numId w:val="2"/>
      </w:numPr>
    </w:pPr>
  </w:style>
  <w:style w:type="paragraph" w:styleId="50">
    <w:name w:val="HTML Address"/>
    <w:basedOn w:val="1"/>
    <w:uiPriority w:val="0"/>
    <w:rPr>
      <w:i/>
      <w:iCs/>
    </w:rPr>
  </w:style>
  <w:style w:type="paragraph" w:styleId="51">
    <w:name w:val="index 7"/>
    <w:basedOn w:val="1"/>
    <w:next w:val="1"/>
    <w:uiPriority w:val="0"/>
    <w:pPr>
      <w:ind w:left="1200" w:leftChars="1200"/>
    </w:pPr>
  </w:style>
  <w:style w:type="paragraph" w:styleId="52">
    <w:name w:val="index 3"/>
    <w:basedOn w:val="1"/>
    <w:next w:val="1"/>
    <w:uiPriority w:val="0"/>
    <w:pPr>
      <w:ind w:left="400" w:leftChars="400"/>
    </w:pPr>
  </w:style>
  <w:style w:type="paragraph" w:styleId="53">
    <w:name w:val="index 5"/>
    <w:basedOn w:val="1"/>
    <w:next w:val="1"/>
    <w:uiPriority w:val="0"/>
    <w:pPr>
      <w:ind w:left="800" w:leftChars="800"/>
    </w:pPr>
  </w:style>
  <w:style w:type="paragraph" w:styleId="54">
    <w:name w:val="index 4"/>
    <w:basedOn w:val="1"/>
    <w:next w:val="1"/>
    <w:uiPriority w:val="0"/>
    <w:pPr>
      <w:ind w:left="600" w:leftChars="600"/>
    </w:pPr>
  </w:style>
  <w:style w:type="paragraph" w:styleId="5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uiPriority w:val="0"/>
  </w:style>
  <w:style w:type="paragraph" w:styleId="67">
    <w:name w:val="table of authorities"/>
    <w:basedOn w:val="1"/>
    <w:next w:val="1"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uiPriority w:val="0"/>
  </w:style>
  <w:style w:type="paragraph" w:styleId="76">
    <w:name w:val="Date"/>
    <w:basedOn w:val="1"/>
    <w:next w:val="1"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2024-12-13T10:47:00Z</dcterms:created>
  <dc:creator>admin</dc:creator>
  <cp:lastModifiedBy>admin</cp:lastModifiedBy>
  <dcterms:modified xsi:type="dcterms:W3CDTF">2024-12-13T10:56:04Z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9E542D26DA0045699412F602EFBF28D0_11</vt:lpwstr>
  </property>
</Properties>
</file>